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12.svg" ContentType="image/svg+xml"/>
  <Override PartName="/word/media/image14.svg" ContentType="image/svg+xml"/>
  <Override PartName="/word/media/image16.svg" ContentType="image/svg+xml"/>
  <Override PartName="/word/media/image18.svg" ContentType="image/svg+xml"/>
  <Override PartName="/word/media/image2.svg" ContentType="image/svg+xml"/>
  <Override PartName="/word/media/image20.svg" ContentType="image/svg+xml"/>
  <Override PartName="/word/media/image22.svg" ContentType="image/svg+xml"/>
  <Override PartName="/word/media/image24.svg" ContentType="image/svg+xml"/>
  <Override PartName="/word/media/image26.svg" ContentType="image/svg+xml"/>
  <Override PartName="/word/media/image28.svg" ContentType="image/svg+xml"/>
  <Override PartName="/word/media/image30.svg" ContentType="image/svg+xml"/>
  <Override PartName="/word/media/image32.svg" ContentType="image/svg+xml"/>
  <Override PartName="/word/media/image35.svg" ContentType="image/svg+xml"/>
  <Override PartName="/word/media/image37.svg" ContentType="image/svg+xml"/>
  <Override PartName="/word/media/image39.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lang w:val="vi-VN"/>
        </w:rPr>
      </w:pPr>
      <w:r>
        <w:rPr>
          <w:rFonts w:hint="default"/>
          <w:lang w:val="en-US"/>
        </w:rPr>
        <w:t>B</w:t>
      </w:r>
      <w:r>
        <w:rPr>
          <w:rFonts w:hint="default"/>
          <w:lang w:val="vi-VN"/>
        </w:rPr>
        <w:t>ÀI 1: CẤU TẠO NGUYÊN TỬ</w:t>
      </w:r>
    </w:p>
    <w:p>
      <w:pPr>
        <w:rPr>
          <w:rFonts w:hint="default"/>
          <w:lang w:val="vi-VN"/>
        </w:rPr>
      </w:pPr>
    </w:p>
    <w:p>
      <w:pPr>
        <w:pStyle w:val="3"/>
        <w:numPr>
          <w:ilvl w:val="0"/>
          <w:numId w:val="11"/>
        </w:numPr>
        <w:bidi w:val="0"/>
        <w:rPr>
          <w:rFonts w:hint="default"/>
          <w:lang w:val="vi-VN"/>
        </w:rPr>
      </w:pPr>
      <w:r>
        <w:rPr>
          <w:rFonts w:hint="default"/>
          <w:lang w:val="vi-VN"/>
        </w:rPr>
        <w:t xml:space="preserve">NHẬN BIẾT </w:t>
      </w:r>
    </w:p>
    <w:p>
      <w:pPr>
        <w:numPr>
          <w:numId w:val="0"/>
        </w:numPr>
        <w:spacing w:line="360" w:lineRule="auto"/>
        <w:rPr>
          <w:rFonts w:hint="default"/>
          <w:lang w:val="vi-VN"/>
        </w:rPr>
      </w:pPr>
      <w:r>
        <w:rPr>
          <w:rFonts w:hint="default"/>
          <w:b/>
          <w:bCs/>
          <w:lang w:val="vi-VN"/>
        </w:rPr>
        <w:t>Câu 1: Nguyên tử gồm mấy hạt? Đó là những hạt nào ?</w:t>
      </w:r>
    </w:p>
    <w:p>
      <w:pPr>
        <w:numPr>
          <w:numId w:val="0"/>
        </w:numPr>
        <w:spacing w:line="360" w:lineRule="auto"/>
        <w:rPr>
          <w:rFonts w:hint="default"/>
          <w:color w:val="00B050"/>
          <w:u w:val="single"/>
          <w:lang w:val="vi-VN"/>
        </w:rPr>
      </w:pPr>
      <w:r>
        <w:rPr>
          <w:rFonts w:hint="default"/>
          <w:color w:val="00B050"/>
          <w:u w:val="single"/>
          <w:lang w:val="vi-VN"/>
        </w:rPr>
        <w:t>Trả lời</w:t>
      </w:r>
    </w:p>
    <w:p>
      <w:pPr>
        <w:numPr>
          <w:numId w:val="0"/>
        </w:numPr>
        <w:spacing w:line="360" w:lineRule="auto"/>
        <w:rPr>
          <w:rFonts w:hint="default"/>
          <w:lang w:val="vi-VN"/>
        </w:rPr>
      </w:pPr>
      <w:r>
        <w:rPr>
          <w:rFonts w:hint="default"/>
          <w:lang w:val="vi-VN"/>
        </w:rPr>
        <w:t>Nguyên tử gồm 3 hạt: proton, neutron, electron</w:t>
      </w:r>
    </w:p>
    <w:p>
      <w:pPr>
        <w:numPr>
          <w:numId w:val="0"/>
        </w:numPr>
        <w:spacing w:line="360" w:lineRule="auto"/>
        <w:rPr>
          <w:rFonts w:hint="default"/>
          <w:lang w:val="vi-VN"/>
        </w:rPr>
      </w:pPr>
    </w:p>
    <w:p>
      <w:pPr>
        <w:numPr>
          <w:numId w:val="0"/>
        </w:numPr>
        <w:spacing w:line="360" w:lineRule="auto"/>
        <w:rPr>
          <w:rFonts w:hint="default"/>
          <w:lang w:val="vi-VN"/>
        </w:rPr>
      </w:pPr>
      <w:r>
        <w:rPr>
          <w:rFonts w:hint="default"/>
          <w:b/>
          <w:bCs/>
          <w:lang w:val="vi-VN"/>
        </w:rPr>
        <w:t>Câu 2: Trong nguyên tử  hạt nào không mang điện ?</w:t>
      </w:r>
    </w:p>
    <w:p>
      <w:pPr>
        <w:numPr>
          <w:numId w:val="0"/>
        </w:numPr>
        <w:spacing w:line="360" w:lineRule="auto"/>
        <w:rPr>
          <w:rFonts w:hint="default"/>
          <w:color w:val="00B050"/>
          <w:u w:val="single"/>
          <w:lang w:val="vi-VN"/>
        </w:rPr>
      </w:pPr>
      <w:r>
        <w:rPr>
          <w:rFonts w:hint="default"/>
          <w:color w:val="00B050"/>
          <w:u w:val="single"/>
          <w:lang w:val="vi-VN"/>
        </w:rPr>
        <w:t>Trả lời</w:t>
      </w:r>
    </w:p>
    <w:p>
      <w:pPr>
        <w:numPr>
          <w:numId w:val="0"/>
        </w:numPr>
        <w:spacing w:line="360" w:lineRule="auto"/>
        <w:rPr>
          <w:rFonts w:hint="default"/>
          <w:lang w:val="vi-VN"/>
        </w:rPr>
      </w:pPr>
      <w:r>
        <w:rPr>
          <w:rFonts w:hint="default"/>
          <w:lang w:val="vi-VN"/>
        </w:rPr>
        <w:t>Hạt không mang điện: Neutron</w:t>
      </w:r>
    </w:p>
    <w:p>
      <w:pPr>
        <w:numPr>
          <w:numId w:val="0"/>
        </w:numPr>
        <w:spacing w:line="360" w:lineRule="auto"/>
        <w:rPr>
          <w:rFonts w:hint="default"/>
          <w:lang w:val="vi-VN"/>
        </w:rPr>
      </w:pPr>
    </w:p>
    <w:p>
      <w:pPr>
        <w:numPr>
          <w:numId w:val="0"/>
        </w:numPr>
        <w:spacing w:line="360" w:lineRule="auto"/>
        <w:rPr>
          <w:rFonts w:hint="default"/>
          <w:lang w:val="vi-VN"/>
        </w:rPr>
      </w:pPr>
      <w:r>
        <w:rPr>
          <w:rFonts w:hint="default"/>
          <w:b/>
          <w:bCs/>
          <w:lang w:val="vi-VN"/>
        </w:rPr>
        <w:t>Câu 3: Số khối của nguyên tử được tính như thế nào?</w:t>
      </w:r>
      <w:r>
        <w:rPr>
          <w:rFonts w:hint="default"/>
          <w:lang w:val="vi-VN"/>
        </w:rPr>
        <w:t xml:space="preserve"> </w:t>
      </w:r>
    </w:p>
    <w:p>
      <w:pPr>
        <w:numPr>
          <w:numId w:val="0"/>
        </w:numPr>
        <w:spacing w:line="360" w:lineRule="auto"/>
        <w:rPr>
          <w:rFonts w:hint="default"/>
          <w:color w:val="00B050"/>
          <w:u w:val="single"/>
          <w:lang w:val="vi-VN"/>
        </w:rPr>
      </w:pPr>
      <w:r>
        <w:rPr>
          <w:rFonts w:hint="default"/>
          <w:color w:val="00B050"/>
          <w:u w:val="single"/>
          <w:lang w:val="vi-VN"/>
        </w:rPr>
        <w:t>Trả lời</w:t>
      </w:r>
    </w:p>
    <w:p>
      <w:pPr>
        <w:numPr>
          <w:numId w:val="0"/>
        </w:numPr>
        <w:spacing w:line="360" w:lineRule="auto"/>
        <w:rPr>
          <w:rFonts w:hint="default"/>
          <w:lang w:val="vi-VN"/>
        </w:rPr>
      </w:pPr>
      <w:r>
        <w:rPr>
          <w:rFonts w:hint="default"/>
          <w:lang w:val="vi-VN"/>
        </w:rPr>
        <w:t>Được tính</w:t>
      </w:r>
      <w:r>
        <w:rPr>
          <w:rFonts w:hint="default"/>
          <w:lang w:val="en-US"/>
        </w:rPr>
        <w:t xml:space="preserve"> </w:t>
      </w:r>
      <w:r>
        <w:rPr>
          <w:rFonts w:hint="default"/>
          <w:lang w:val="vi-VN"/>
        </w:rPr>
        <w:t>bằng tổng số proton và neutron</w:t>
      </w:r>
    </w:p>
    <w:p>
      <w:pPr>
        <w:numPr>
          <w:numId w:val="0"/>
        </w:numPr>
        <w:spacing w:line="360" w:lineRule="auto"/>
        <w:rPr>
          <w:rFonts w:hint="default"/>
          <w:lang w:val="vi-VN"/>
        </w:rPr>
      </w:pPr>
    </w:p>
    <w:p>
      <w:pPr>
        <w:numPr>
          <w:numId w:val="0"/>
        </w:numPr>
        <w:spacing w:line="360" w:lineRule="auto"/>
        <w:rPr>
          <w:rFonts w:hint="default"/>
          <w:lang w:val="vi-VN"/>
        </w:rPr>
      </w:pPr>
      <w:r>
        <w:rPr>
          <w:rFonts w:hint="default"/>
          <w:b/>
          <w:bCs/>
          <w:lang w:val="vi-VN"/>
        </w:rPr>
        <w:t>Câu 4: Đơn vị khối lượng nguyên tử là gì</w:t>
      </w:r>
      <w:r>
        <w:rPr>
          <w:rFonts w:hint="default"/>
          <w:lang w:val="vi-VN"/>
        </w:rPr>
        <w:t xml:space="preserve"> </w:t>
      </w:r>
    </w:p>
    <w:p>
      <w:pPr>
        <w:numPr>
          <w:numId w:val="0"/>
        </w:numPr>
        <w:spacing w:line="360" w:lineRule="auto"/>
        <w:rPr>
          <w:rFonts w:hint="default"/>
          <w:lang w:val="vi-VN"/>
        </w:rPr>
      </w:pPr>
      <w:r>
        <w:rPr>
          <w:rFonts w:hint="default"/>
          <w:color w:val="00B050"/>
          <w:u w:val="single"/>
          <w:lang w:val="vi-VN"/>
        </w:rPr>
        <w:t>Trả lời</w:t>
      </w:r>
    </w:p>
    <w:p>
      <w:pPr>
        <w:numPr>
          <w:numId w:val="0"/>
        </w:numPr>
        <w:spacing w:line="360" w:lineRule="auto"/>
        <w:rPr>
          <w:rFonts w:hint="default"/>
          <w:lang w:val="vi-VN"/>
        </w:rPr>
      </w:pPr>
      <w:r>
        <w:rPr>
          <w:rFonts w:hint="default"/>
          <w:lang w:val="vi-VN"/>
        </w:rPr>
        <w:t>Amu</w:t>
      </w:r>
    </w:p>
    <w:p>
      <w:pPr>
        <w:numPr>
          <w:numId w:val="0"/>
        </w:numPr>
        <w:spacing w:line="360" w:lineRule="auto"/>
        <w:ind w:leftChars="0"/>
        <w:rPr>
          <w:rFonts w:hint="default"/>
          <w:lang w:val="vi-VN"/>
        </w:rPr>
      </w:pPr>
    </w:p>
    <w:p>
      <w:pPr>
        <w:numPr>
          <w:numId w:val="0"/>
        </w:numPr>
        <w:spacing w:line="360" w:lineRule="auto"/>
        <w:ind w:leftChars="0"/>
        <w:rPr>
          <w:rFonts w:hint="default"/>
          <w:lang w:val="vi-VN"/>
        </w:rPr>
      </w:pPr>
      <w:r>
        <w:rPr>
          <w:rStyle w:val="251"/>
          <w:rFonts w:hint="default"/>
          <w:lang w:val="vi-VN"/>
        </w:rPr>
        <w:t>2.THÔNG HIỂU</w:t>
      </w:r>
      <w:r>
        <w:rPr>
          <w:rFonts w:hint="default"/>
          <w:lang w:val="vi-VN"/>
        </w:rPr>
        <w:t xml:space="preserve">  </w:t>
      </w:r>
    </w:p>
    <w:p>
      <w:pPr>
        <w:numPr>
          <w:numId w:val="0"/>
        </w:numPr>
        <w:spacing w:line="360" w:lineRule="auto"/>
        <w:ind w:leftChars="0"/>
        <w:rPr>
          <w:rFonts w:hint="default"/>
          <w:b/>
          <w:bCs/>
          <w:lang w:val="vi-VN"/>
        </w:rPr>
      </w:pPr>
      <w:r>
        <w:rPr>
          <w:rFonts w:hint="default"/>
          <w:b/>
          <w:bCs/>
          <w:lang w:val="vi-VN"/>
        </w:rPr>
        <w:t>Câu 1: Nguyên tử khối của của sodium, zinc, oxygen lần lượt là 22,990 amu, 65 amu, 18 amu. Hãy tính khối lượng nguyên tử của của các nguyên tử trên.</w:t>
      </w:r>
    </w:p>
    <w:p>
      <w:pPr>
        <w:numPr>
          <w:numId w:val="0"/>
        </w:numPr>
        <w:spacing w:line="360" w:lineRule="auto"/>
        <w:ind w:leftChars="0"/>
        <w:rPr>
          <w:rFonts w:hint="default"/>
          <w:color w:val="00B050"/>
          <w:u w:val="single"/>
          <w:lang w:val="vi-VN"/>
        </w:rPr>
      </w:pPr>
      <w:r>
        <w:rPr>
          <w:rFonts w:hint="default"/>
          <w:color w:val="00B050"/>
          <w:u w:val="single"/>
          <w:lang w:val="vi-VN"/>
        </w:rPr>
        <w:t>Trả lời</w:t>
      </w:r>
    </w:p>
    <w:p>
      <w:pPr>
        <w:numPr>
          <w:numId w:val="0"/>
        </w:numPr>
        <w:spacing w:line="360" w:lineRule="auto"/>
        <w:ind w:leftChars="0"/>
        <w:rPr>
          <w:rFonts w:hint="default"/>
          <w:vertAlign w:val="baseline"/>
          <w:lang w:val="vi-VN"/>
        </w:rPr>
      </w:pPr>
      <w:r>
        <w:rPr>
          <w:rFonts w:hint="default"/>
          <w:lang w:val="vi-VN"/>
        </w:rPr>
        <w:t>1amu = 1,66.10</w:t>
      </w:r>
      <w:r>
        <w:rPr>
          <w:rFonts w:hint="default"/>
          <w:vertAlign w:val="superscript"/>
          <w:lang w:val="vi-VN"/>
        </w:rPr>
        <w:t>-27</w:t>
      </w:r>
      <w:r>
        <w:rPr>
          <w:rFonts w:hint="default"/>
          <w:vertAlign w:val="baseline"/>
          <w:lang w:val="vi-VN"/>
        </w:rPr>
        <w:t xml:space="preserve"> kg</w:t>
      </w:r>
    </w:p>
    <w:p>
      <w:pPr>
        <w:numPr>
          <w:numId w:val="0"/>
        </w:numPr>
        <w:spacing w:line="360" w:lineRule="auto"/>
        <w:ind w:leftChars="0"/>
        <w:rPr>
          <w:rFonts w:hint="default" w:ascii="Times New Roman" w:hAnsi="Times New Roman" w:cs="Times New Roman"/>
          <w:vertAlign w:val="baseline"/>
          <w:lang w:val="vi-VN"/>
        </w:rPr>
      </w:pPr>
      <w:r>
        <w:rPr>
          <w:rFonts w:hint="default"/>
          <w:vertAlign w:val="baseline"/>
          <w:lang w:val="vi-VN"/>
        </w:rPr>
        <w:t>Khối lượng nguyên tử sodium: 1,66.10</w:t>
      </w:r>
      <w:r>
        <w:rPr>
          <w:rFonts w:hint="default"/>
          <w:vertAlign w:val="superscript"/>
          <w:lang w:val="vi-VN"/>
        </w:rPr>
        <w:t xml:space="preserve">-27 </w:t>
      </w:r>
      <w:r>
        <w:rPr>
          <w:rFonts w:hint="default" w:ascii="Arial" w:hAnsi="Arial" w:cs="Arial"/>
          <w:vertAlign w:val="baseline"/>
          <w:lang w:val="vi-VN"/>
        </w:rPr>
        <w:t xml:space="preserve">× </w:t>
      </w:r>
      <w:r>
        <w:rPr>
          <w:rFonts w:hint="default" w:ascii="Times New Roman" w:hAnsi="Times New Roman" w:cs="Times New Roman"/>
          <w:vertAlign w:val="baseline"/>
          <w:lang w:val="vi-VN"/>
        </w:rPr>
        <w:t>22,990 = 3,81.10</w:t>
      </w:r>
      <w:r>
        <w:rPr>
          <w:rFonts w:hint="default" w:ascii="Arial" w:hAnsi="Arial" w:cs="Arial"/>
          <w:vertAlign w:val="superscript"/>
          <w:lang w:val="vi-VN"/>
        </w:rPr>
        <w:t>-26</w:t>
      </w:r>
      <w:r>
        <w:rPr>
          <w:rFonts w:hint="default" w:ascii="Times New Roman" w:hAnsi="Times New Roman" w:cs="Times New Roman"/>
          <w:vertAlign w:val="baseline"/>
          <w:lang w:val="vi-VN"/>
        </w:rPr>
        <w:t>kg</w:t>
      </w:r>
    </w:p>
    <w:p>
      <w:pPr>
        <w:numPr>
          <w:numId w:val="0"/>
        </w:numPr>
        <w:spacing w:line="360" w:lineRule="auto"/>
        <w:ind w:leftChars="0"/>
        <w:rPr>
          <w:rFonts w:hint="default" w:ascii="Times New Roman" w:hAnsi="Times New Roman" w:cs="Times New Roman"/>
          <w:sz w:val="36"/>
          <w:szCs w:val="22"/>
          <w:vertAlign w:val="baseline"/>
          <w:lang w:val="vi-VN"/>
        </w:rPr>
      </w:pPr>
      <w:r>
        <w:rPr>
          <w:rFonts w:hint="default" w:cs="Times New Roman"/>
          <w:vertAlign w:val="baseline"/>
          <w:lang w:val="vi-VN"/>
        </w:rPr>
        <w:t>Khối lượng nguyên tử zicn: 1,66.</w:t>
      </w:r>
      <w:r>
        <w:rPr>
          <w:rFonts w:hint="default"/>
          <w:vertAlign w:val="baseline"/>
          <w:lang w:val="vi-VN"/>
        </w:rPr>
        <w:t>10</w:t>
      </w:r>
      <w:r>
        <w:rPr>
          <w:rFonts w:hint="default"/>
          <w:vertAlign w:val="superscript"/>
          <w:lang w:val="vi-VN"/>
        </w:rPr>
        <w:t xml:space="preserve">-27  </w:t>
      </w:r>
      <w:r>
        <w:rPr>
          <w:rFonts w:hint="default" w:ascii="Arial" w:hAnsi="Arial" w:cs="Arial"/>
          <w:vertAlign w:val="baseline"/>
          <w:lang w:val="vi-VN"/>
        </w:rPr>
        <w:t>×</w:t>
      </w:r>
      <w:r>
        <w:rPr>
          <w:rFonts w:hint="default" w:ascii="Times New Roman" w:hAnsi="Times New Roman" w:cs="Times New Roman"/>
          <w:vertAlign w:val="baseline"/>
          <w:lang w:val="vi-VN"/>
        </w:rPr>
        <w:t xml:space="preserve"> 65 </w:t>
      </w:r>
      <w:r>
        <w:rPr>
          <w:rFonts w:hint="default" w:cs="Times New Roman"/>
          <w:vertAlign w:val="baseline"/>
          <w:lang w:val="vi-VN"/>
        </w:rPr>
        <w:t>= 1,079.10</w:t>
      </w:r>
      <w:r>
        <w:rPr>
          <w:rFonts w:hint="default" w:cs="Times New Roman"/>
          <w:vertAlign w:val="superscript"/>
          <w:lang w:val="vi-VN"/>
        </w:rPr>
        <w:t xml:space="preserve">-27 </w:t>
      </w:r>
      <w:r>
        <w:rPr>
          <w:rFonts w:hint="default" w:cs="Times New Roman"/>
          <w:vertAlign w:val="baseline"/>
          <w:lang w:val="vi-VN"/>
        </w:rPr>
        <w:t>kg</w:t>
      </w:r>
    </w:p>
    <w:p>
      <w:pPr>
        <w:numPr>
          <w:ilvl w:val="0"/>
          <w:numId w:val="0"/>
        </w:numPr>
        <w:spacing w:line="360" w:lineRule="auto"/>
        <w:ind w:leftChars="0"/>
        <w:rPr>
          <w:rFonts w:hint="default" w:ascii="Times New Roman" w:hAnsi="Times New Roman" w:cs="Times New Roman"/>
          <w:sz w:val="36"/>
          <w:szCs w:val="22"/>
          <w:vertAlign w:val="baseline"/>
          <w:lang w:val="vi-VN"/>
        </w:rPr>
      </w:pPr>
      <w:r>
        <w:rPr>
          <w:rFonts w:hint="default" w:cs="Times New Roman"/>
          <w:vertAlign w:val="baseline"/>
          <w:lang w:val="vi-VN"/>
        </w:rPr>
        <w:t>Khối lượng nguyên tử oxygen: 1,66.</w:t>
      </w:r>
      <w:r>
        <w:rPr>
          <w:rFonts w:hint="default"/>
          <w:vertAlign w:val="baseline"/>
          <w:lang w:val="vi-VN"/>
        </w:rPr>
        <w:t>10</w:t>
      </w:r>
      <w:r>
        <w:rPr>
          <w:rFonts w:hint="default"/>
          <w:vertAlign w:val="superscript"/>
          <w:lang w:val="vi-VN"/>
        </w:rPr>
        <w:t xml:space="preserve">-27  </w:t>
      </w:r>
      <w:r>
        <w:rPr>
          <w:rFonts w:hint="default" w:ascii="Arial" w:hAnsi="Arial" w:cs="Arial"/>
          <w:vertAlign w:val="baseline"/>
          <w:lang w:val="vi-VN"/>
        </w:rPr>
        <w:t>×</w:t>
      </w:r>
      <w:r>
        <w:rPr>
          <w:rFonts w:hint="default" w:ascii="Times New Roman" w:hAnsi="Times New Roman" w:cs="Times New Roman"/>
          <w:vertAlign w:val="baseline"/>
          <w:lang w:val="vi-VN"/>
        </w:rPr>
        <w:t xml:space="preserve"> </w:t>
      </w:r>
      <w:r>
        <w:rPr>
          <w:rFonts w:hint="default" w:cs="Times New Roman"/>
          <w:vertAlign w:val="baseline"/>
          <w:lang w:val="vi-VN"/>
        </w:rPr>
        <w:t>18</w:t>
      </w:r>
      <w:r>
        <w:rPr>
          <w:rFonts w:hint="default" w:ascii="Times New Roman" w:hAnsi="Times New Roman" w:cs="Times New Roman"/>
          <w:vertAlign w:val="baseline"/>
          <w:lang w:val="vi-VN"/>
        </w:rPr>
        <w:t xml:space="preserve"> </w:t>
      </w:r>
      <w:r>
        <w:rPr>
          <w:rFonts w:hint="default" w:cs="Times New Roman"/>
          <w:vertAlign w:val="baseline"/>
          <w:lang w:val="vi-VN"/>
        </w:rPr>
        <w:t>= 2,988.10</w:t>
      </w:r>
      <w:r>
        <w:rPr>
          <w:rFonts w:hint="default" w:cs="Times New Roman"/>
          <w:vertAlign w:val="superscript"/>
          <w:lang w:val="vi-VN"/>
        </w:rPr>
        <w:t xml:space="preserve">-27 </w:t>
      </w:r>
      <w:r>
        <w:rPr>
          <w:rFonts w:hint="default" w:cs="Times New Roman"/>
          <w:vertAlign w:val="baseline"/>
          <w:lang w:val="vi-VN"/>
        </w:rPr>
        <w:t>kg</w:t>
      </w:r>
    </w:p>
    <w:p>
      <w:pPr>
        <w:spacing w:line="360" w:lineRule="auto"/>
        <w:rPr>
          <w:rFonts w:hint="default"/>
          <w:lang w:val="vi-VN"/>
        </w:rPr>
      </w:pPr>
    </w:p>
    <w:p>
      <w:pPr>
        <w:spacing w:line="360" w:lineRule="auto"/>
        <w:rPr>
          <w:rFonts w:hint="default"/>
          <w:b/>
          <w:bCs/>
          <w:lang w:val="vi-VN"/>
        </w:rPr>
      </w:pPr>
      <w:r>
        <w:rPr>
          <w:rFonts w:hint="default"/>
          <w:b/>
          <w:bCs/>
          <w:lang w:val="vi-VN"/>
        </w:rPr>
        <w:t xml:space="preserve">Câu 2: Nguyên tử của nguyên tố X có tổng số hạt là 40. Tổng số hạt mang điện nhiều hơn số hạt không mang điện là 12 hạt. Nguyên tố có số khối là bao nhiêu. </w:t>
      </w:r>
    </w:p>
    <w:p>
      <w:pPr>
        <w:spacing w:line="360" w:lineRule="auto"/>
        <w:rPr>
          <w:rFonts w:hint="default"/>
          <w:u w:val="single"/>
          <w:lang w:val="vi-VN"/>
        </w:rPr>
      </w:pPr>
      <w:r>
        <w:rPr>
          <w:rFonts w:hint="default"/>
          <w:color w:val="00B050"/>
          <w:u w:val="single"/>
          <w:lang w:val="vi-VN"/>
        </w:rPr>
        <w:t>Trả lời</w:t>
      </w:r>
      <w:r>
        <w:rPr>
          <w:rFonts w:hint="default"/>
          <w:u w:val="single"/>
          <w:lang w:val="vi-VN"/>
        </w:rPr>
        <w:t xml:space="preserve"> </w:t>
      </w:r>
    </w:p>
    <w:p>
      <w:pPr>
        <w:spacing w:line="360" w:lineRule="auto"/>
        <w:rPr>
          <w:rFonts w:hint="default"/>
          <w:lang w:val="vi-VN"/>
        </w:rPr>
      </w:pPr>
      <w:r>
        <w:rPr>
          <w:rFonts w:hint="default"/>
          <w:lang w:val="vi-VN"/>
        </w:rPr>
        <w:t xml:space="preserve">Ta có   </w:t>
      </w:r>
    </w:p>
    <w:p>
      <w:pPr>
        <w:spacing w:line="360" w:lineRule="auto"/>
        <w:rPr>
          <w:rFonts w:hint="default"/>
          <w:lang w:val="vi-VN"/>
        </w:rPr>
      </w:pPr>
      <w:r>
        <w:rPr>
          <w:rFonts w:hint="default"/>
          <w:lang w:val="vi-VN"/>
        </w:rPr>
        <w:drawing>
          <wp:inline distT="0" distB="0" distL="114300" distR="114300">
            <wp:extent cx="1223645" cy="410845"/>
            <wp:effectExtent l="0" t="0" r="10795" b="635"/>
            <wp:docPr id="1" name="2384804F-3998-4D57-9195-F3826E402611-15" descr="C:/Users/PC/AppData/Local/Temp/wps.lLMJB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84804F-3998-4D57-9195-F3826E402611-15" descr="C:/Users/PC/AppData/Local/Temp/wps.lLMJBBwps"/>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1223645" cy="410845"/>
                    </a:xfrm>
                    <a:prstGeom prst="rect">
                      <a:avLst/>
                    </a:prstGeom>
                  </pic:spPr>
                </pic:pic>
              </a:graphicData>
            </a:graphic>
          </wp:inline>
        </w:drawing>
      </w:r>
      <w:r>
        <w:rPr>
          <w:rFonts w:hint="default"/>
          <w:lang w:val="vi-VN"/>
        </w:rPr>
        <w:t xml:space="preserve">  </w:t>
      </w:r>
      <w:r>
        <w:rPr>
          <w:rFonts w:hint="default"/>
          <w:lang w:val="vi-VN"/>
        </w:rPr>
        <w:t xml:space="preserve">   </w:t>
      </w:r>
      <w:r>
        <w:rPr>
          <w:rFonts w:hint="default"/>
          <w:lang w:val="vi-VN"/>
        </w:rPr>
        <w:drawing>
          <wp:inline distT="0" distB="0" distL="114300" distR="114300">
            <wp:extent cx="256540" cy="170815"/>
            <wp:effectExtent l="0" t="0" r="2540" b="12065"/>
            <wp:docPr id="5" name="2384804F-3998-4D57-9195-F3826E402611-2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84804F-3998-4D57-9195-F3826E402611-26" descr="wps"/>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56540" cy="170815"/>
                    </a:xfrm>
                    <a:prstGeom prst="rect">
                      <a:avLst/>
                    </a:prstGeom>
                  </pic:spPr>
                </pic:pic>
              </a:graphicData>
            </a:graphic>
          </wp:inline>
        </w:drawing>
      </w:r>
      <w:r>
        <w:rPr>
          <w:rFonts w:hint="default"/>
          <w:lang w:val="vi-VN"/>
        </w:rPr>
        <w:t xml:space="preserve">        </w:t>
      </w:r>
      <w:r>
        <w:rPr>
          <w:rFonts w:hint="default"/>
          <w:lang w:val="vi-VN"/>
        </w:rPr>
        <w:drawing>
          <wp:inline distT="0" distB="0" distL="114300" distR="114300">
            <wp:extent cx="1201420" cy="413385"/>
            <wp:effectExtent l="0" t="0" r="2540" b="13335"/>
            <wp:docPr id="3" name="2384804F-3998-4D57-9195-F3826E402611-1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84804F-3998-4D57-9195-F3826E402611-17" descr="wps"/>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201420" cy="413385"/>
                    </a:xfrm>
                    <a:prstGeom prst="rect">
                      <a:avLst/>
                    </a:prstGeom>
                  </pic:spPr>
                </pic:pic>
              </a:graphicData>
            </a:graphic>
          </wp:inline>
        </w:drawing>
      </w:r>
      <w:r>
        <w:rPr>
          <w:rFonts w:hint="default"/>
          <w:lang w:val="vi-VN"/>
        </w:rPr>
        <w:t xml:space="preserve">  </w:t>
      </w:r>
      <w:r>
        <w:rPr>
          <w:rFonts w:hint="default"/>
          <w:lang w:val="vi-VN"/>
        </w:rPr>
        <w:drawing>
          <wp:inline distT="0" distB="0" distL="114300" distR="114300">
            <wp:extent cx="255270" cy="170815"/>
            <wp:effectExtent l="0" t="0" r="3810" b="12065"/>
            <wp:docPr id="6" name="2384804F-3998-4D57-9195-F3826E402611-2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84804F-3998-4D57-9195-F3826E402611-28" descr="wps"/>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55270" cy="170815"/>
                    </a:xfrm>
                    <a:prstGeom prst="rect">
                      <a:avLst/>
                    </a:prstGeom>
                  </pic:spPr>
                </pic:pic>
              </a:graphicData>
            </a:graphic>
          </wp:inline>
        </w:drawing>
      </w:r>
      <w:r>
        <w:rPr>
          <w:rFonts w:hint="default"/>
          <w:lang w:val="vi-VN"/>
        </w:rPr>
        <w:drawing>
          <wp:inline distT="0" distB="0" distL="114300" distR="114300">
            <wp:extent cx="981075" cy="434975"/>
            <wp:effectExtent l="0" t="0" r="9525" b="6985"/>
            <wp:docPr id="7" name="2384804F-3998-4D57-9195-F3826E402611-31" descr="C:/Users/PC/AppData/Local/Temp/wps.dzDyz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84804F-3998-4D57-9195-F3826E402611-31" descr="C:/Users/PC/AppData/Local/Temp/wps.dzDyzpwps"/>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981001" cy="434955"/>
                    </a:xfrm>
                    <a:prstGeom prst="rect">
                      <a:avLst/>
                    </a:prstGeom>
                  </pic:spPr>
                </pic:pic>
              </a:graphicData>
            </a:graphic>
          </wp:inline>
        </w:drawing>
      </w:r>
    </w:p>
    <w:p>
      <w:pPr>
        <w:spacing w:line="360" w:lineRule="auto"/>
        <w:rPr>
          <w:rFonts w:hint="default"/>
          <w:lang w:val="vi-VN"/>
        </w:rPr>
      </w:pPr>
      <w:r>
        <w:rPr>
          <w:rFonts w:hint="default"/>
          <w:lang w:val="vi-VN"/>
        </w:rPr>
        <w:t xml:space="preserve">  </w:t>
      </w:r>
    </w:p>
    <w:p>
      <w:pPr>
        <w:spacing w:line="360" w:lineRule="auto"/>
        <w:rPr>
          <w:rFonts w:hint="default"/>
          <w:lang w:val="vi-VN"/>
        </w:rPr>
      </w:pPr>
      <w:r>
        <w:rPr>
          <w:rFonts w:hint="default"/>
          <w:lang w:val="vi-VN"/>
        </w:rPr>
        <w:t>Số khối của nguyên tố A= p + n = 27</w:t>
      </w:r>
    </w:p>
    <w:p/>
    <w:p>
      <w:pPr>
        <w:spacing w:line="360" w:lineRule="auto"/>
        <w:rPr>
          <w:rFonts w:hint="default"/>
          <w:b/>
          <w:bCs/>
          <w:lang w:val="vi-VN"/>
        </w:rPr>
      </w:pPr>
      <w:r>
        <w:rPr>
          <w:rFonts w:hint="default"/>
          <w:b/>
          <w:bCs/>
          <w:lang w:val="vi-VN"/>
        </w:rPr>
        <w:t xml:space="preserve">Câu 3: Tính nguyên tử khối theo amu và kg của: </w:t>
      </w:r>
    </w:p>
    <w:p>
      <w:pPr>
        <w:spacing w:line="360" w:lineRule="auto"/>
        <w:rPr>
          <w:rFonts w:hint="default"/>
          <w:b/>
          <w:bCs/>
          <w:vertAlign w:val="baseline"/>
          <w:lang w:val="vi-VN"/>
        </w:rPr>
      </w:pPr>
      <w:r>
        <w:rPr>
          <w:rFonts w:hint="default"/>
          <w:b/>
          <w:bCs/>
          <w:lang w:val="vi-VN"/>
        </w:rPr>
        <w:t>a) 2,5.10</w:t>
      </w:r>
      <w:r>
        <w:rPr>
          <w:rFonts w:hint="default"/>
          <w:b/>
          <w:bCs/>
          <w:vertAlign w:val="superscript"/>
          <w:lang w:val="vi-VN"/>
        </w:rPr>
        <w:t xml:space="preserve">24 </w:t>
      </w:r>
      <w:r>
        <w:rPr>
          <w:rFonts w:hint="default"/>
          <w:b/>
          <w:bCs/>
          <w:vertAlign w:val="baseline"/>
          <w:lang w:val="vi-VN"/>
        </w:rPr>
        <w:t>nguyên tử Na</w:t>
      </w:r>
    </w:p>
    <w:p>
      <w:pPr>
        <w:spacing w:line="360" w:lineRule="auto"/>
        <w:rPr>
          <w:rFonts w:hint="default"/>
          <w:vertAlign w:val="baseline"/>
          <w:lang w:val="vi-VN"/>
        </w:rPr>
      </w:pPr>
      <w:r>
        <w:rPr>
          <w:rFonts w:hint="default"/>
          <w:b/>
          <w:bCs/>
          <w:vertAlign w:val="baseline"/>
          <w:lang w:val="vi-VN"/>
        </w:rPr>
        <w:t>b) 10</w:t>
      </w:r>
      <w:r>
        <w:rPr>
          <w:rFonts w:hint="default"/>
          <w:b/>
          <w:bCs/>
          <w:vertAlign w:val="superscript"/>
          <w:lang w:val="vi-VN"/>
        </w:rPr>
        <w:t xml:space="preserve">25 </w:t>
      </w:r>
      <w:r>
        <w:rPr>
          <w:rFonts w:hint="default"/>
          <w:b/>
          <w:bCs/>
          <w:vertAlign w:val="baseline"/>
          <w:lang w:val="vi-VN"/>
        </w:rPr>
        <w:t>nguyên tử Br</w:t>
      </w:r>
      <w:r>
        <w:rPr>
          <w:rFonts w:hint="default"/>
          <w:vertAlign w:val="baseline"/>
          <w:lang w:val="vi-VN"/>
        </w:rPr>
        <w:t xml:space="preserve"> </w:t>
      </w:r>
    </w:p>
    <w:p>
      <w:pPr>
        <w:rPr>
          <w:rFonts w:hint="default"/>
          <w:color w:val="00B050"/>
          <w:u w:val="single"/>
          <w:vertAlign w:val="baseline"/>
          <w:lang w:val="vi-VN"/>
        </w:rPr>
      </w:pPr>
      <w:r>
        <w:rPr>
          <w:rFonts w:hint="default"/>
          <w:color w:val="00B050"/>
          <w:u w:val="single"/>
          <w:vertAlign w:val="baseline"/>
          <w:lang w:val="vi-VN"/>
        </w:rPr>
        <w:t>Trả lời</w:t>
      </w:r>
    </w:p>
    <w:p>
      <w:pPr>
        <w:rPr>
          <w:rFonts w:hint="default"/>
          <w:color w:val="00B050"/>
          <w:u w:val="single"/>
          <w:vertAlign w:val="baseline"/>
          <w:lang w:val="vi-VN"/>
        </w:rPr>
      </w:pPr>
    </w:p>
    <w:p>
      <w:pPr>
        <w:numPr>
          <w:ilvl w:val="0"/>
          <w:numId w:val="12"/>
        </w:numPr>
        <w:rPr>
          <w:rFonts w:hint="default" w:cs="Times New Roman"/>
          <w:vertAlign w:val="baseline"/>
          <w:lang w:val="vi-VN"/>
        </w:rPr>
      </w:pPr>
      <w:r>
        <w:rPr>
          <w:rFonts w:hint="default"/>
          <w:vertAlign w:val="baseline"/>
          <w:lang w:val="vi-VN"/>
        </w:rPr>
        <w:t>Khối lượng theo amu: 2,5. 10</w:t>
      </w:r>
      <w:r>
        <w:rPr>
          <w:rFonts w:hint="default"/>
          <w:vertAlign w:val="superscript"/>
          <w:lang w:val="vi-VN"/>
        </w:rPr>
        <w:t xml:space="preserve">24 </w:t>
      </w:r>
      <w:r>
        <w:rPr>
          <w:rFonts w:hint="default" w:ascii="Times New Roman" w:hAnsi="Times New Roman" w:cs="Times New Roman"/>
          <w:vertAlign w:val="baseline"/>
          <w:lang w:val="vi-VN"/>
        </w:rPr>
        <w:t>×23 = 5,57.10</w:t>
      </w:r>
      <w:r>
        <w:rPr>
          <w:rFonts w:hint="default" w:ascii="Times New Roman" w:hAnsi="Times New Roman" w:cs="Times New Roman"/>
          <w:vertAlign w:val="superscript"/>
          <w:lang w:val="vi-VN"/>
        </w:rPr>
        <w:t>25</w:t>
      </w:r>
      <w:r>
        <w:rPr>
          <w:rFonts w:hint="default" w:cs="Times New Roman"/>
          <w:vertAlign w:val="superscript"/>
          <w:lang w:val="vi-VN"/>
        </w:rPr>
        <w:t xml:space="preserve"> </w:t>
      </w:r>
      <w:r>
        <w:rPr>
          <w:rFonts w:hint="default" w:cs="Times New Roman"/>
          <w:vertAlign w:val="baseline"/>
          <w:lang w:val="vi-VN"/>
        </w:rPr>
        <w:t>amu</w:t>
      </w:r>
    </w:p>
    <w:p>
      <w:pPr>
        <w:rPr>
          <w:rFonts w:hint="default" w:cs="Times New Roman"/>
          <w:vertAlign w:val="baseline"/>
          <w:lang w:val="vi-VN"/>
        </w:rPr>
      </w:pPr>
      <w:r>
        <w:rPr>
          <w:rFonts w:hint="default"/>
          <w:lang w:val="vi-VN"/>
        </w:rPr>
        <w:t xml:space="preserve"> Khối lượng theo kg</w:t>
      </w:r>
      <w:r>
        <w:rPr>
          <w:rFonts w:hint="default"/>
          <w:vertAlign w:val="baseline"/>
          <w:lang w:val="vi-VN"/>
        </w:rPr>
        <w:t xml:space="preserve"> :  2,5.</w:t>
      </w:r>
      <w:r>
        <w:rPr>
          <w:rFonts w:hint="default" w:cs="Times New Roman"/>
          <w:vertAlign w:val="baseline"/>
          <w:lang w:val="vi-VN"/>
        </w:rPr>
        <w:t>10</w:t>
      </w:r>
      <w:r>
        <w:rPr>
          <w:rFonts w:hint="default" w:cs="Times New Roman"/>
          <w:vertAlign w:val="superscript"/>
          <w:lang w:val="vi-VN"/>
        </w:rPr>
        <w:t>24</w:t>
      </w:r>
      <w:r>
        <w:rPr>
          <w:rFonts w:hint="default" w:ascii="Times New Roman" w:hAnsi="Times New Roman" w:cs="Times New Roman"/>
          <w:vertAlign w:val="baseline"/>
          <w:lang w:val="vi-VN"/>
        </w:rPr>
        <w:t>×23×1,66.10</w:t>
      </w:r>
      <w:r>
        <w:rPr>
          <w:rFonts w:hint="default" w:ascii="Arial" w:hAnsi="Arial" w:cs="Arial"/>
          <w:vertAlign w:val="superscript"/>
          <w:lang w:val="vi-VN"/>
        </w:rPr>
        <w:t xml:space="preserve">27 </w:t>
      </w:r>
      <w:r>
        <w:rPr>
          <w:rFonts w:hint="default" w:cs="Times New Roman"/>
          <w:vertAlign w:val="baseline"/>
          <w:lang w:val="vi-VN"/>
        </w:rPr>
        <w:t>= 0,09545 kg</w:t>
      </w:r>
    </w:p>
    <w:p>
      <w:pPr>
        <w:ind w:firstLine="140" w:firstLineChars="50"/>
        <w:rPr>
          <w:rFonts w:hint="default" w:cs="Times New Roman"/>
          <w:vertAlign w:val="baseline"/>
          <w:lang w:val="vi-VN"/>
        </w:rPr>
      </w:pPr>
    </w:p>
    <w:p>
      <w:pPr>
        <w:numPr>
          <w:ilvl w:val="0"/>
          <w:numId w:val="12"/>
        </w:numPr>
        <w:ind w:left="0" w:leftChars="0" w:firstLine="0" w:firstLineChars="0"/>
        <w:rPr>
          <w:rFonts w:hint="default" w:cs="Times New Roman"/>
          <w:vertAlign w:val="baseline"/>
          <w:lang w:val="vi-VN"/>
        </w:rPr>
      </w:pPr>
      <w:r>
        <w:rPr>
          <w:rFonts w:hint="default" w:cs="Times New Roman"/>
          <w:vertAlign w:val="baseline"/>
          <w:lang w:val="vi-VN"/>
        </w:rPr>
        <w:t xml:space="preserve">Khối lượng theo amu: </w:t>
      </w:r>
      <w:r>
        <w:rPr>
          <w:rFonts w:hint="default" w:ascii="Times New Roman" w:hAnsi="Times New Roman" w:cs="Times New Roman"/>
          <w:vertAlign w:val="baseline"/>
          <w:lang w:val="vi-VN"/>
        </w:rPr>
        <w:t>10</w:t>
      </w:r>
      <w:r>
        <w:rPr>
          <w:rFonts w:hint="default" w:ascii="Times New Roman" w:hAnsi="Times New Roman" w:cs="Times New Roman"/>
          <w:vertAlign w:val="superscript"/>
          <w:lang w:val="vi-VN"/>
        </w:rPr>
        <w:t>25</w:t>
      </w:r>
      <w:r>
        <w:rPr>
          <w:rFonts w:hint="default" w:ascii="Times New Roman" w:hAnsi="Times New Roman" w:cs="Times New Roman"/>
          <w:vertAlign w:val="baseline"/>
          <w:lang w:val="vi-VN"/>
        </w:rPr>
        <w:t>×80 = 8.10</w:t>
      </w:r>
      <w:r>
        <w:rPr>
          <w:rFonts w:hint="default" w:ascii="Times New Roman" w:hAnsi="Times New Roman" w:cs="Times New Roman"/>
          <w:vertAlign w:val="superscript"/>
          <w:lang w:val="vi-VN"/>
        </w:rPr>
        <w:t>26</w:t>
      </w:r>
    </w:p>
    <w:p>
      <w:pPr>
        <w:numPr>
          <w:numId w:val="0"/>
        </w:numPr>
        <w:ind w:leftChars="0"/>
        <w:rPr>
          <w:rFonts w:hint="default" w:ascii="Times New Roman" w:hAnsi="Times New Roman" w:cs="Times New Roman"/>
          <w:vertAlign w:val="baseline"/>
          <w:lang w:val="vi-VN"/>
        </w:rPr>
      </w:pPr>
      <w:r>
        <w:rPr>
          <w:rFonts w:hint="default" w:cs="Times New Roman"/>
          <w:vertAlign w:val="baseline"/>
          <w:lang w:val="vi-VN"/>
        </w:rPr>
        <w:t xml:space="preserve">Khối lượng theo kg:  </w:t>
      </w:r>
      <w:r>
        <w:rPr>
          <w:rFonts w:hint="default" w:ascii="Times New Roman" w:hAnsi="Times New Roman" w:cs="Times New Roman"/>
          <w:vertAlign w:val="baseline"/>
          <w:lang w:val="vi-VN"/>
        </w:rPr>
        <w:t>10</w:t>
      </w:r>
      <w:r>
        <w:rPr>
          <w:rFonts w:hint="default" w:ascii="Times New Roman" w:hAnsi="Times New Roman" w:cs="Times New Roman"/>
          <w:vertAlign w:val="superscript"/>
          <w:lang w:val="vi-VN"/>
        </w:rPr>
        <w:t>25</w:t>
      </w:r>
      <w:r>
        <w:rPr>
          <w:rFonts w:hint="default" w:ascii="Times New Roman" w:hAnsi="Times New Roman" w:cs="Times New Roman"/>
          <w:vertAlign w:val="baseline"/>
          <w:lang w:val="vi-VN"/>
        </w:rPr>
        <w:t>×80×1,66.10</w:t>
      </w:r>
      <w:r>
        <w:rPr>
          <w:rFonts w:hint="default" w:ascii="Times New Roman" w:hAnsi="Times New Roman" w:cs="Times New Roman"/>
          <w:vertAlign w:val="superscript"/>
          <w:lang w:val="vi-VN"/>
        </w:rPr>
        <w:t>-27</w:t>
      </w:r>
      <w:r>
        <w:rPr>
          <w:rFonts w:hint="default" w:ascii="Times New Roman" w:hAnsi="Times New Roman" w:cs="Times New Roman"/>
          <w:vertAlign w:val="baseline"/>
          <w:lang w:val="vi-VN"/>
        </w:rPr>
        <w:t xml:space="preserve"> = 1,328kg</w:t>
      </w:r>
    </w:p>
    <w:p>
      <w:pPr>
        <w:numPr>
          <w:numId w:val="0"/>
        </w:numPr>
        <w:ind w:leftChars="0"/>
        <w:rPr>
          <w:rFonts w:hint="default" w:ascii="Times New Roman" w:hAnsi="Times New Roman" w:cs="Times New Roman"/>
          <w:vertAlign w:val="baseline"/>
          <w:lang w:val="vi-VN"/>
        </w:rPr>
      </w:pPr>
    </w:p>
    <w:p>
      <w:pPr>
        <w:numPr>
          <w:numId w:val="0"/>
        </w:numPr>
        <w:spacing w:line="360" w:lineRule="auto"/>
        <w:ind w:leftChars="0"/>
        <w:rPr>
          <w:rFonts w:hint="default" w:eastAsia="SimSun" w:cs="Times New Roman"/>
          <w:i w:val="0"/>
          <w:iCs w:val="0"/>
          <w:color w:val="000000"/>
          <w:sz w:val="28"/>
          <w:szCs w:val="28"/>
          <w:u w:val="none"/>
          <w:vertAlign w:val="baseline"/>
          <w:lang w:val="vi-VN"/>
        </w:rPr>
      </w:pPr>
      <w:r>
        <w:rPr>
          <w:rFonts w:hint="default" w:cs="Times New Roman"/>
          <w:b/>
          <w:bCs/>
          <w:vertAlign w:val="baseline"/>
          <w:lang w:val="vi-VN"/>
        </w:rPr>
        <w:t xml:space="preserve">Câu 4: </w:t>
      </w:r>
      <w:r>
        <w:rPr>
          <w:rFonts w:hint="default" w:ascii="Times New Roman" w:hAnsi="Times New Roman" w:cs="Times New Roman"/>
          <w:b/>
          <w:bCs/>
          <w:sz w:val="28"/>
          <w:szCs w:val="28"/>
          <w:vertAlign w:val="baseline"/>
          <w:lang w:val="vi-VN"/>
        </w:rPr>
        <w:t xml:space="preserve"> </w:t>
      </w:r>
      <w:r>
        <w:rPr>
          <w:rFonts w:hint="default" w:ascii="Times New Roman" w:hAnsi="Times New Roman" w:eastAsia="SimSun" w:cs="Times New Roman"/>
          <w:b/>
          <w:bCs/>
          <w:i w:val="0"/>
          <w:iCs w:val="0"/>
          <w:color w:val="000000"/>
          <w:sz w:val="28"/>
          <w:szCs w:val="28"/>
          <w:u w:val="none"/>
          <w:vertAlign w:val="baseline"/>
        </w:rPr>
        <w:t>Nguyên tử nguyên tố X có số hạt cơ bản là 49 trong số đó hạt không mang điện bằng 53,125% số hạt mang điện</w:t>
      </w:r>
      <w:r>
        <w:rPr>
          <w:rFonts w:hint="default" w:eastAsia="SimSun" w:cs="Times New Roman"/>
          <w:b/>
          <w:bCs/>
          <w:i w:val="0"/>
          <w:iCs w:val="0"/>
          <w:color w:val="000000"/>
          <w:sz w:val="28"/>
          <w:szCs w:val="28"/>
          <w:u w:val="none"/>
          <w:vertAlign w:val="baseline"/>
          <w:lang w:val="vi-VN"/>
        </w:rPr>
        <w:t>.</w:t>
      </w:r>
      <w:r>
        <w:rPr>
          <w:rFonts w:hint="default" w:ascii="Times New Roman" w:hAnsi="Times New Roman" w:eastAsia="SimSun" w:cs="Times New Roman"/>
          <w:b/>
          <w:bCs/>
          <w:i w:val="0"/>
          <w:iCs w:val="0"/>
          <w:color w:val="000000"/>
          <w:sz w:val="28"/>
          <w:szCs w:val="28"/>
          <w:u w:val="none"/>
          <w:vertAlign w:val="baseline"/>
        </w:rPr>
        <w:t xml:space="preserve"> </w:t>
      </w:r>
      <w:r>
        <w:rPr>
          <w:rFonts w:hint="default" w:eastAsia="SimSun" w:cs="Times New Roman"/>
          <w:b/>
          <w:bCs/>
          <w:i w:val="0"/>
          <w:iCs w:val="0"/>
          <w:color w:val="000000"/>
          <w:sz w:val="28"/>
          <w:szCs w:val="28"/>
          <w:u w:val="none"/>
          <w:vertAlign w:val="baseline"/>
          <w:lang w:val="vi-VN"/>
        </w:rPr>
        <w:t>Đ</w:t>
      </w:r>
      <w:r>
        <w:rPr>
          <w:rFonts w:hint="default" w:ascii="Times New Roman" w:hAnsi="Times New Roman" w:eastAsia="SimSun" w:cs="Times New Roman"/>
          <w:b/>
          <w:bCs/>
          <w:i w:val="0"/>
          <w:iCs w:val="0"/>
          <w:color w:val="000000"/>
          <w:sz w:val="28"/>
          <w:szCs w:val="28"/>
          <w:u w:val="none"/>
          <w:vertAlign w:val="baseline"/>
        </w:rPr>
        <w:t>iện tích của hạt nhân X</w:t>
      </w:r>
      <w:r>
        <w:rPr>
          <w:rFonts w:hint="default" w:eastAsia="SimSun" w:cs="Times New Roman"/>
          <w:b/>
          <w:bCs/>
          <w:i w:val="0"/>
          <w:iCs w:val="0"/>
          <w:color w:val="000000"/>
          <w:sz w:val="28"/>
          <w:szCs w:val="28"/>
          <w:u w:val="none"/>
          <w:vertAlign w:val="baseline"/>
          <w:lang w:val="vi-VN"/>
        </w:rPr>
        <w:t xml:space="preserve"> là bao nhiêu? </w:t>
      </w:r>
      <w:r>
        <w:rPr>
          <w:rFonts w:hint="default" w:eastAsia="SimSun" w:cs="Times New Roman"/>
          <w:i w:val="0"/>
          <w:iCs w:val="0"/>
          <w:color w:val="000000"/>
          <w:sz w:val="28"/>
          <w:szCs w:val="28"/>
          <w:u w:val="none"/>
          <w:vertAlign w:val="baseline"/>
          <w:lang w:val="vi-VN"/>
        </w:rPr>
        <w:t xml:space="preserve"> </w:t>
      </w:r>
    </w:p>
    <w:p>
      <w:pPr>
        <w:numPr>
          <w:numId w:val="0"/>
        </w:numPr>
        <w:spacing w:line="360" w:lineRule="auto"/>
        <w:ind w:leftChars="0"/>
        <w:rPr>
          <w:rFonts w:hint="default" w:eastAsia="SimSun" w:cs="Times New Roman"/>
          <w:i w:val="0"/>
          <w:iCs w:val="0"/>
          <w:color w:val="00B050"/>
          <w:sz w:val="28"/>
          <w:szCs w:val="28"/>
          <w:u w:val="single"/>
          <w:vertAlign w:val="baseline"/>
          <w:lang w:val="vi-VN"/>
        </w:rPr>
      </w:pPr>
      <w:r>
        <w:rPr>
          <w:rFonts w:hint="default" w:eastAsia="SimSun" w:cs="Times New Roman"/>
          <w:i w:val="0"/>
          <w:iCs w:val="0"/>
          <w:color w:val="00B050"/>
          <w:sz w:val="28"/>
          <w:szCs w:val="28"/>
          <w:u w:val="single"/>
          <w:vertAlign w:val="baseline"/>
          <w:lang w:val="vi-VN"/>
        </w:rPr>
        <w:t>Trả lời</w:t>
      </w:r>
    </w:p>
    <w:p>
      <w:pPr>
        <w:numPr>
          <w:numId w:val="0"/>
        </w:numPr>
        <w:spacing w:line="360" w:lineRule="auto"/>
        <w:ind w:leftChars="0"/>
        <w:rPr>
          <w:rFonts w:hint="default"/>
          <w:lang w:val="vi-VN"/>
        </w:rPr>
      </w:pPr>
      <w:r>
        <w:rPr>
          <w:rFonts w:hint="default"/>
          <w:lang w:val="vi-VN"/>
        </w:rPr>
        <w:drawing>
          <wp:inline distT="0" distB="0" distL="114300" distR="114300">
            <wp:extent cx="1513205" cy="408940"/>
            <wp:effectExtent l="0" t="0" r="10795" b="2540"/>
            <wp:docPr id="8" name="2384804F-3998-4D57-9195-F3826E402611-3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84804F-3998-4D57-9195-F3826E402611-34" descr="wps"/>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513205" cy="408940"/>
                    </a:xfrm>
                    <a:prstGeom prst="rect">
                      <a:avLst/>
                    </a:prstGeom>
                  </pic:spPr>
                </pic:pic>
              </a:graphicData>
            </a:graphic>
          </wp:inline>
        </w:drawing>
      </w:r>
      <w:r>
        <w:rPr>
          <w:rFonts w:hint="default"/>
          <w:lang w:val="vi-VN"/>
        </w:rPr>
        <w:t xml:space="preserve"> </w:t>
      </w:r>
      <w:r>
        <w:rPr>
          <w:rFonts w:hint="default"/>
          <w:lang w:val="vi-VN"/>
        </w:rPr>
        <w:drawing>
          <wp:inline distT="0" distB="0" distL="114300" distR="114300">
            <wp:extent cx="256540" cy="170815"/>
            <wp:effectExtent l="0" t="0" r="2540" b="12065"/>
            <wp:docPr id="10" name="2384804F-3998-4D57-9195-F3826E402611-3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84804F-3998-4D57-9195-F3826E402611-39" descr="wps"/>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56540" cy="170815"/>
                    </a:xfrm>
                    <a:prstGeom prst="rect">
                      <a:avLst/>
                    </a:prstGeom>
                  </pic:spPr>
                </pic:pic>
              </a:graphicData>
            </a:graphic>
          </wp:inline>
        </w:drawing>
      </w:r>
      <w:r>
        <w:rPr>
          <w:rFonts w:hint="default"/>
          <w:lang w:val="vi-VN"/>
        </w:rPr>
        <w:t xml:space="preserve">    </w:t>
      </w:r>
      <w:r>
        <w:rPr>
          <w:rFonts w:hint="default"/>
          <w:lang w:val="vi-VN"/>
        </w:rPr>
        <w:drawing>
          <wp:inline distT="0" distB="0" distL="114300" distR="114300">
            <wp:extent cx="992505" cy="413385"/>
            <wp:effectExtent l="0" t="0" r="13335" b="13335"/>
            <wp:docPr id="9" name="2384804F-3998-4D57-9195-F3826E402611-38" descr="C:/Users/PC/AppData/Local/Temp/wps.cUGFB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84804F-3998-4D57-9195-F3826E402611-38" descr="C:/Users/PC/AppData/Local/Temp/wps.cUGFBGwps"/>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992222" cy="413505"/>
                    </a:xfrm>
                    <a:prstGeom prst="rect">
                      <a:avLst/>
                    </a:prstGeom>
                  </pic:spPr>
                </pic:pic>
              </a:graphicData>
            </a:graphic>
          </wp:inline>
        </w:drawing>
      </w:r>
      <w:r>
        <w:rPr>
          <w:rFonts w:hint="default"/>
          <w:lang w:val="vi-VN"/>
        </w:rPr>
        <w:t xml:space="preserve">   </w:t>
      </w:r>
      <w:r>
        <w:rPr>
          <w:rFonts w:hint="default"/>
          <w:lang w:val="vi-VN"/>
        </w:rPr>
        <w:drawing>
          <wp:inline distT="0" distB="0" distL="114300" distR="114300">
            <wp:extent cx="241935" cy="161290"/>
            <wp:effectExtent l="0" t="0" r="1905" b="6350"/>
            <wp:docPr id="11" name="2384804F-3998-4D57-9195-F3826E40261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84804F-3998-4D57-9195-F3826E402611-42" descr="wps"/>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41935" cy="161290"/>
                    </a:xfrm>
                    <a:prstGeom prst="rect">
                      <a:avLst/>
                    </a:prstGeom>
                  </pic:spPr>
                </pic:pic>
              </a:graphicData>
            </a:graphic>
          </wp:inline>
        </w:drawing>
      </w:r>
      <w:r>
        <w:rPr>
          <w:rFonts w:hint="default"/>
          <w:lang w:val="vi-VN"/>
        </w:rPr>
        <w:drawing>
          <wp:inline distT="0" distB="0" distL="114300" distR="114300">
            <wp:extent cx="876935" cy="388620"/>
            <wp:effectExtent l="0" t="0" r="6985" b="7620"/>
            <wp:docPr id="12" name="2384804F-3998-4D57-9195-F3826E402611-45" descr="C:/Users/PC/AppData/Local/Temp/wps.PcJFy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84804F-3998-4D57-9195-F3826E402611-45" descr="C:/Users/PC/AppData/Local/Temp/wps.PcJFyywps"/>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876713" cy="388582"/>
                    </a:xfrm>
                    <a:prstGeom prst="rect">
                      <a:avLst/>
                    </a:prstGeom>
                  </pic:spPr>
                </pic:pic>
              </a:graphicData>
            </a:graphic>
          </wp:inline>
        </w:drawing>
      </w:r>
    </w:p>
    <w:p>
      <w:pPr>
        <w:numPr>
          <w:numId w:val="0"/>
        </w:numPr>
        <w:spacing w:line="360" w:lineRule="auto"/>
        <w:ind w:leftChars="0"/>
        <w:rPr>
          <w:rFonts w:hint="default"/>
          <w:lang w:val="vi-VN"/>
        </w:rPr>
      </w:pPr>
      <w:r>
        <w:rPr>
          <w:rFonts w:hint="default"/>
          <w:lang w:val="vi-VN"/>
        </w:rPr>
        <w:t>=&gt; điện tích của hạt nhân là 16</w:t>
      </w:r>
    </w:p>
    <w:p>
      <w:pPr>
        <w:numPr>
          <w:numId w:val="0"/>
        </w:numPr>
        <w:spacing w:line="360" w:lineRule="auto"/>
        <w:ind w:leftChars="0"/>
        <w:rPr>
          <w:rFonts w:hint="default"/>
          <w:lang w:val="vi-VN"/>
        </w:rPr>
      </w:pPr>
    </w:p>
    <w:p>
      <w:pPr>
        <w:pStyle w:val="3"/>
        <w:numPr>
          <w:numId w:val="0"/>
        </w:numPr>
        <w:bidi w:val="0"/>
        <w:ind w:leftChars="0"/>
        <w:rPr>
          <w:rFonts w:hint="default"/>
          <w:lang w:val="vi-VN"/>
        </w:rPr>
      </w:pPr>
      <w:r>
        <w:rPr>
          <w:rFonts w:hint="default"/>
          <w:lang w:val="vi-VN"/>
        </w:rPr>
        <w:t xml:space="preserve">3.VẬN DỤNG </w:t>
      </w:r>
    </w:p>
    <w:p>
      <w:pPr>
        <w:pStyle w:val="85"/>
        <w:keepNext w:val="0"/>
        <w:keepLines w:val="0"/>
        <w:widowControl/>
        <w:suppressLineNumbers w:val="0"/>
        <w:bidi w:val="0"/>
        <w:spacing w:before="0" w:beforeAutospacing="0" w:after="0" w:afterAutospacing="0" w:line="17" w:lineRule="atLeast"/>
        <w:rPr>
          <w:rFonts w:ascii="Arial" w:hAnsi="Arial" w:cs="Arial"/>
          <w:i w:val="0"/>
          <w:iCs w:val="0"/>
          <w:color w:val="000000"/>
          <w:sz w:val="22"/>
          <w:szCs w:val="22"/>
          <w:u w:val="none"/>
          <w:vertAlign w:val="baseline"/>
        </w:rPr>
      </w:pPr>
    </w:p>
    <w:p>
      <w:pPr>
        <w:numPr>
          <w:ilvl w:val="0"/>
          <w:numId w:val="0"/>
        </w:numPr>
        <w:spacing w:line="360" w:lineRule="auto"/>
        <w:ind w:leftChars="0"/>
        <w:rPr>
          <w:rFonts w:hint="default" w:ascii="Times New Roman" w:hAnsi="Times New Roman" w:cs="Times New Roman"/>
          <w:sz w:val="28"/>
          <w:szCs w:val="28"/>
          <w:lang w:val="vi-VN"/>
        </w:rPr>
      </w:pPr>
      <w:r>
        <w:rPr>
          <w:rFonts w:hint="default"/>
          <w:b/>
          <w:bCs/>
          <w:lang w:val="vi-VN"/>
        </w:rPr>
        <w:t>Câu 1:</w:t>
      </w:r>
      <w:r>
        <w:rPr>
          <w:rFonts w:hint="default" w:ascii="Times New Roman" w:hAnsi="Times New Roman" w:cs="Times New Roman"/>
          <w:b/>
          <w:bCs/>
          <w:sz w:val="28"/>
          <w:szCs w:val="28"/>
          <w:lang w:val="vi-VN"/>
        </w:rPr>
        <w:t xml:space="preserve"> </w:t>
      </w:r>
      <w:r>
        <w:rPr>
          <w:rFonts w:hint="default" w:ascii="Times New Roman" w:hAnsi="Times New Roman" w:eastAsia="SimSun" w:cs="Times New Roman"/>
          <w:b/>
          <w:bCs/>
          <w:i w:val="0"/>
          <w:iCs w:val="0"/>
          <w:color w:val="000000"/>
          <w:sz w:val="28"/>
          <w:szCs w:val="28"/>
          <w:u w:val="none"/>
          <w:vertAlign w:val="baseline"/>
        </w:rPr>
        <w:t xml:space="preserve">Nếu thừa nhận nguyên tử </w:t>
      </w:r>
      <w:r>
        <w:rPr>
          <w:rFonts w:hint="default" w:eastAsia="SimSun" w:cs="Times New Roman"/>
          <w:b/>
          <w:bCs/>
          <w:i w:val="0"/>
          <w:iCs w:val="0"/>
          <w:color w:val="000000"/>
          <w:sz w:val="28"/>
          <w:szCs w:val="28"/>
          <w:u w:val="none"/>
          <w:vertAlign w:val="baseline"/>
          <w:lang w:val="vi-VN"/>
        </w:rPr>
        <w:t>Ca</w:t>
      </w:r>
      <w:r>
        <w:rPr>
          <w:rFonts w:hint="default" w:ascii="Times New Roman" w:hAnsi="Times New Roman" w:eastAsia="SimSun" w:cs="Times New Roman"/>
          <w:b/>
          <w:bCs/>
          <w:i w:val="0"/>
          <w:iCs w:val="0"/>
          <w:color w:val="000000"/>
          <w:sz w:val="28"/>
          <w:szCs w:val="28"/>
          <w:u w:val="none"/>
          <w:vertAlign w:val="baseline"/>
        </w:rPr>
        <w:t xml:space="preserve"> đều có hình cầu biết thể tích mỗi nguyên tử </w:t>
      </w:r>
      <w:r>
        <w:rPr>
          <w:rFonts w:hint="default" w:eastAsia="SimSun" w:cs="Times New Roman"/>
          <w:b/>
          <w:bCs/>
          <w:i w:val="0"/>
          <w:iCs w:val="0"/>
          <w:color w:val="000000"/>
          <w:sz w:val="28"/>
          <w:szCs w:val="28"/>
          <w:u w:val="none"/>
          <w:vertAlign w:val="baseline"/>
          <w:lang w:val="vi-VN"/>
        </w:rPr>
        <w:t>Ca</w:t>
      </w:r>
      <w:r>
        <w:rPr>
          <w:rFonts w:hint="default" w:ascii="Times New Roman" w:hAnsi="Times New Roman" w:eastAsia="SimSun" w:cs="Times New Roman"/>
          <w:b/>
          <w:bCs/>
          <w:i w:val="0"/>
          <w:iCs w:val="0"/>
          <w:color w:val="000000"/>
          <w:sz w:val="28"/>
          <w:szCs w:val="28"/>
          <w:u w:val="none"/>
          <w:vertAlign w:val="baseline"/>
        </w:rPr>
        <w:t xml:space="preserve"> là 3</w:t>
      </w:r>
      <w:r>
        <w:rPr>
          <w:rFonts w:hint="default" w:eastAsia="SimSun" w:cs="Times New Roman"/>
          <w:b/>
          <w:bCs/>
          <w:i w:val="0"/>
          <w:iCs w:val="0"/>
          <w:color w:val="000000"/>
          <w:sz w:val="28"/>
          <w:szCs w:val="28"/>
          <w:u w:val="none"/>
          <w:vertAlign w:val="baseline"/>
          <w:lang w:val="vi-VN"/>
        </w:rPr>
        <w:t>2.10</w:t>
      </w:r>
      <w:r>
        <w:rPr>
          <w:rFonts w:hint="default" w:eastAsia="SimSun" w:cs="Times New Roman"/>
          <w:b/>
          <w:bCs/>
          <w:i w:val="0"/>
          <w:iCs w:val="0"/>
          <w:color w:val="000000"/>
          <w:sz w:val="28"/>
          <w:szCs w:val="28"/>
          <w:u w:val="none"/>
          <w:vertAlign w:val="superscript"/>
          <w:lang w:val="vi-VN"/>
        </w:rPr>
        <w:t>-24</w:t>
      </w:r>
      <w:r>
        <w:rPr>
          <w:rFonts w:hint="default" w:ascii="Times New Roman" w:hAnsi="Times New Roman" w:eastAsia="SimSun" w:cs="Times New Roman"/>
          <w:b/>
          <w:bCs/>
          <w:i w:val="0"/>
          <w:iCs w:val="0"/>
          <w:color w:val="000000"/>
          <w:sz w:val="28"/>
          <w:szCs w:val="28"/>
          <w:u w:val="none"/>
          <w:vertAlign w:val="baseline"/>
        </w:rPr>
        <w:t>cm³ lấy p = 3,14</w:t>
      </w:r>
      <w:r>
        <w:rPr>
          <w:rFonts w:hint="default" w:eastAsia="SimSun" w:cs="Times New Roman"/>
          <w:b/>
          <w:bCs/>
          <w:i w:val="0"/>
          <w:iCs w:val="0"/>
          <w:color w:val="000000"/>
          <w:sz w:val="28"/>
          <w:szCs w:val="28"/>
          <w:u w:val="none"/>
          <w:vertAlign w:val="baseline"/>
          <w:lang w:val="vi-VN"/>
        </w:rPr>
        <w:t>,</w:t>
      </w:r>
      <w:r>
        <w:rPr>
          <w:rFonts w:hint="default" w:ascii="Times New Roman" w:hAnsi="Times New Roman" w:eastAsia="SimSun" w:cs="Times New Roman"/>
          <w:b/>
          <w:bCs/>
          <w:i w:val="0"/>
          <w:iCs w:val="0"/>
          <w:color w:val="000000"/>
          <w:sz w:val="28"/>
          <w:szCs w:val="28"/>
          <w:u w:val="none"/>
          <w:vertAlign w:val="baseline"/>
        </w:rPr>
        <w:t xml:space="preserve"> thì bán kính của Ca tính theo </w:t>
      </w:r>
      <w:r>
        <w:rPr>
          <w:rFonts w:hint="default" w:eastAsia="SimSun" w:cs="Times New Roman"/>
          <w:b/>
          <w:bCs/>
          <w:i w:val="0"/>
          <w:iCs w:val="0"/>
          <w:color w:val="000000"/>
          <w:sz w:val="28"/>
          <w:szCs w:val="28"/>
          <w:u w:val="none"/>
          <w:vertAlign w:val="baseline"/>
          <w:lang w:val="vi-VN"/>
        </w:rPr>
        <w:t>nm (1nm= 10</w:t>
      </w:r>
      <w:r>
        <w:rPr>
          <w:rFonts w:hint="default" w:eastAsia="SimSun" w:cs="Times New Roman"/>
          <w:b/>
          <w:bCs/>
          <w:i w:val="0"/>
          <w:iCs w:val="0"/>
          <w:color w:val="000000"/>
          <w:sz w:val="28"/>
          <w:szCs w:val="28"/>
          <w:u w:val="none"/>
          <w:vertAlign w:val="superscript"/>
          <w:lang w:val="vi-VN"/>
        </w:rPr>
        <w:t>-9</w:t>
      </w:r>
      <w:r>
        <w:rPr>
          <w:rFonts w:hint="default" w:eastAsia="SimSun" w:cs="Times New Roman"/>
          <w:b/>
          <w:bCs/>
          <w:i w:val="0"/>
          <w:iCs w:val="0"/>
          <w:color w:val="000000"/>
          <w:sz w:val="28"/>
          <w:szCs w:val="28"/>
          <w:u w:val="none"/>
          <w:vertAlign w:val="baseline"/>
          <w:lang w:val="vi-VN"/>
        </w:rPr>
        <w:t>m)</w:t>
      </w:r>
      <w:r>
        <w:rPr>
          <w:rFonts w:hint="default" w:ascii="Times New Roman" w:hAnsi="Times New Roman" w:eastAsia="SimSun" w:cs="Times New Roman"/>
          <w:b/>
          <w:bCs/>
          <w:i w:val="0"/>
          <w:iCs w:val="0"/>
          <w:color w:val="000000"/>
          <w:sz w:val="28"/>
          <w:szCs w:val="28"/>
          <w:u w:val="none"/>
          <w:vertAlign w:val="baseline"/>
        </w:rPr>
        <w:t xml:space="preserve"> sẽ</w:t>
      </w:r>
      <w:r>
        <w:rPr>
          <w:rFonts w:hint="default" w:eastAsia="SimSun" w:cs="Times New Roman"/>
          <w:b/>
          <w:bCs/>
          <w:i w:val="0"/>
          <w:iCs w:val="0"/>
          <w:color w:val="000000"/>
          <w:sz w:val="28"/>
          <w:szCs w:val="28"/>
          <w:u w:val="none"/>
          <w:vertAlign w:val="baseline"/>
          <w:lang w:val="en-US"/>
        </w:rPr>
        <w:t xml:space="preserve"> </w:t>
      </w:r>
      <w:r>
        <w:rPr>
          <w:rFonts w:hint="default" w:eastAsia="SimSun" w:cs="Times New Roman"/>
          <w:b/>
          <w:bCs/>
          <w:i w:val="0"/>
          <w:iCs w:val="0"/>
          <w:color w:val="000000"/>
          <w:sz w:val="28"/>
          <w:szCs w:val="28"/>
          <w:u w:val="none"/>
          <w:vertAlign w:val="baseline"/>
          <w:lang w:val="vi-VN"/>
        </w:rPr>
        <w:t>là bao nhiêu</w:t>
      </w:r>
    </w:p>
    <w:p>
      <w:pPr>
        <w:numPr>
          <w:ilvl w:val="0"/>
          <w:numId w:val="0"/>
        </w:numPr>
        <w:spacing w:line="360" w:lineRule="auto"/>
        <w:ind w:leftChars="0"/>
        <w:rPr>
          <w:rFonts w:hint="default" w:cs="Times New Roman"/>
          <w:sz w:val="28"/>
          <w:szCs w:val="28"/>
          <w:lang w:val="vi-VN"/>
        </w:rPr>
      </w:pPr>
      <w:r>
        <w:rPr>
          <w:rFonts w:hint="default" w:cs="Times New Roman"/>
          <w:color w:val="00B050"/>
          <w:sz w:val="28"/>
          <w:szCs w:val="28"/>
          <w:u w:val="single"/>
          <w:lang w:val="vi-VN"/>
        </w:rPr>
        <w:t>Trả lời</w:t>
      </w:r>
      <w:r>
        <w:rPr>
          <w:rFonts w:hint="default" w:cs="Times New Roman"/>
          <w:sz w:val="28"/>
          <w:szCs w:val="28"/>
          <w:lang w:val="vi-VN"/>
        </w:rPr>
        <w:t xml:space="preserve"> </w:t>
      </w:r>
    </w:p>
    <w:p>
      <w:pPr>
        <w:numPr>
          <w:ilvl w:val="0"/>
          <w:numId w:val="0"/>
        </w:numPr>
        <w:spacing w:line="360" w:lineRule="auto"/>
        <w:ind w:leftChars="0"/>
        <w:rPr>
          <w:rFonts w:hint="default" w:cs="Times New Roman"/>
          <w:sz w:val="28"/>
          <w:szCs w:val="28"/>
          <w:lang w:val="vi-VN"/>
        </w:rPr>
      </w:pPr>
      <w:r>
        <w:rPr>
          <w:rFonts w:hint="default" w:cs="Times New Roman"/>
          <w:sz w:val="28"/>
          <w:szCs w:val="28"/>
          <w:lang w:val="vi-VN"/>
        </w:rPr>
        <w:t>Bán kính của nguyên tử Ca là:</w:t>
      </w:r>
    </w:p>
    <w:p>
      <w:pPr>
        <w:numPr>
          <w:ilvl w:val="0"/>
          <w:numId w:val="0"/>
        </w:numPr>
        <w:spacing w:line="360" w:lineRule="auto"/>
        <w:ind w:leftChars="0"/>
        <w:rPr>
          <w:rFonts w:hint="default" w:cs="Times New Roman"/>
          <w:sz w:val="28"/>
          <w:szCs w:val="28"/>
          <w:lang w:val="vi-VN"/>
        </w:rPr>
      </w:pPr>
      <w:r>
        <w:rPr>
          <w:rFonts w:hint="default" w:cs="Times New Roman"/>
          <w:sz w:val="28"/>
          <w:szCs w:val="28"/>
          <w:lang w:val="vi-VN"/>
        </w:rPr>
        <w:drawing>
          <wp:inline distT="0" distB="0" distL="114300" distR="114300">
            <wp:extent cx="3341370" cy="511175"/>
            <wp:effectExtent l="0" t="0" r="11430" b="6985"/>
            <wp:docPr id="18" name="2384804F-3998-4D57-9195-F3826E402611-6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384804F-3998-4D57-9195-F3826E402611-60" descr="wps"/>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341370" cy="511175"/>
                    </a:xfrm>
                    <a:prstGeom prst="rect">
                      <a:avLst/>
                    </a:prstGeom>
                  </pic:spPr>
                </pic:pic>
              </a:graphicData>
            </a:graphic>
          </wp:inline>
        </w:drawing>
      </w:r>
    </w:p>
    <w:p>
      <w:pPr>
        <w:numPr>
          <w:numId w:val="0"/>
        </w:numPr>
        <w:ind w:leftChars="0"/>
        <w:rPr>
          <w:rFonts w:hint="default"/>
          <w:lang w:val="vi-VN"/>
        </w:rPr>
      </w:pPr>
    </w:p>
    <w:p>
      <w:pPr>
        <w:numPr>
          <w:ilvl w:val="0"/>
          <w:numId w:val="0"/>
        </w:numPr>
        <w:spacing w:line="360" w:lineRule="auto"/>
        <w:ind w:leftChars="0"/>
        <w:rPr>
          <w:rFonts w:hint="default"/>
          <w:b/>
          <w:bCs/>
          <w:lang w:val="vi-VN"/>
        </w:rPr>
      </w:pPr>
    </w:p>
    <w:p>
      <w:pPr>
        <w:numPr>
          <w:ilvl w:val="0"/>
          <w:numId w:val="0"/>
        </w:numPr>
        <w:spacing w:line="360" w:lineRule="auto"/>
        <w:ind w:leftChars="0"/>
        <w:rPr>
          <w:rFonts w:hint="default" w:ascii="Times New Roman" w:hAnsi="Times New Roman" w:eastAsia="SimSun" w:cs="Times New Roman"/>
          <w:b/>
          <w:bCs/>
          <w:i w:val="0"/>
          <w:iCs w:val="0"/>
          <w:color w:val="000000"/>
          <w:sz w:val="28"/>
          <w:szCs w:val="28"/>
          <w:u w:val="none"/>
          <w:vertAlign w:val="baseline"/>
        </w:rPr>
      </w:pPr>
      <w:r>
        <w:rPr>
          <w:rFonts w:hint="default"/>
          <w:b/>
          <w:bCs/>
          <w:lang w:val="vi-VN"/>
        </w:rPr>
        <w:t xml:space="preserve">Câu 2: </w:t>
      </w:r>
      <w:r>
        <w:rPr>
          <w:rFonts w:hint="default" w:ascii="Times New Roman" w:hAnsi="Times New Roman" w:eastAsia="SimSun" w:cs="Times New Roman"/>
          <w:b/>
          <w:bCs/>
          <w:i w:val="0"/>
          <w:iCs w:val="0"/>
          <w:color w:val="000000"/>
          <w:sz w:val="28"/>
          <w:szCs w:val="28"/>
          <w:u w:val="none"/>
          <w:vertAlign w:val="baseline"/>
        </w:rPr>
        <w:t>Ở 20°</w:t>
      </w:r>
      <w:r>
        <w:rPr>
          <w:rFonts w:hint="default" w:eastAsia="SimSun" w:cs="Times New Roman"/>
          <w:b/>
          <w:bCs/>
          <w:i w:val="0"/>
          <w:iCs w:val="0"/>
          <w:color w:val="000000"/>
          <w:sz w:val="28"/>
          <w:szCs w:val="28"/>
          <w:u w:val="none"/>
          <w:vertAlign w:val="baseline"/>
          <w:lang w:val="vi-VN"/>
        </w:rPr>
        <w:t>C</w:t>
      </w:r>
      <w:r>
        <w:rPr>
          <w:rFonts w:hint="default" w:ascii="Times New Roman" w:hAnsi="Times New Roman" w:eastAsia="SimSun" w:cs="Times New Roman"/>
          <w:b/>
          <w:bCs/>
          <w:i w:val="0"/>
          <w:iCs w:val="0"/>
          <w:color w:val="000000"/>
          <w:sz w:val="28"/>
          <w:szCs w:val="28"/>
          <w:u w:val="none"/>
          <w:vertAlign w:val="baseline"/>
        </w:rPr>
        <w:t xml:space="preserve"> </w:t>
      </w:r>
      <w:r>
        <w:rPr>
          <w:rFonts w:hint="default" w:eastAsia="SimSun" w:cs="Times New Roman"/>
          <w:b/>
          <w:bCs/>
          <w:i w:val="0"/>
          <w:iCs w:val="0"/>
          <w:color w:val="000000"/>
          <w:sz w:val="28"/>
          <w:szCs w:val="28"/>
          <w:u w:val="none"/>
          <w:vertAlign w:val="baseline"/>
          <w:lang w:val="vi-VN"/>
        </w:rPr>
        <w:t xml:space="preserve"> D</w:t>
      </w:r>
      <w:r>
        <w:rPr>
          <w:rFonts w:hint="default" w:eastAsia="SimSun" w:cs="Times New Roman"/>
          <w:b/>
          <w:bCs/>
          <w:i w:val="0"/>
          <w:iCs w:val="0"/>
          <w:color w:val="000000"/>
          <w:sz w:val="28"/>
          <w:szCs w:val="28"/>
          <w:u w:val="none"/>
          <w:vertAlign w:val="subscript"/>
          <w:lang w:val="vi-VN"/>
        </w:rPr>
        <w:t>Fe</w:t>
      </w:r>
      <w:r>
        <w:rPr>
          <w:rFonts w:hint="default" w:ascii="Times New Roman" w:hAnsi="Times New Roman" w:eastAsia="SimSun" w:cs="Times New Roman"/>
          <w:b/>
          <w:bCs/>
          <w:i w:val="0"/>
          <w:iCs w:val="0"/>
          <w:color w:val="000000"/>
          <w:sz w:val="28"/>
          <w:szCs w:val="28"/>
          <w:u w:val="none"/>
          <w:vertAlign w:val="baseline"/>
        </w:rPr>
        <w:t xml:space="preserve"> = 7,87 g/cm³ </w:t>
      </w:r>
      <w:r>
        <w:rPr>
          <w:rFonts w:hint="default" w:eastAsia="SimSun" w:cs="Times New Roman"/>
          <w:b/>
          <w:bCs/>
          <w:i w:val="0"/>
          <w:iCs w:val="0"/>
          <w:color w:val="000000"/>
          <w:sz w:val="28"/>
          <w:szCs w:val="28"/>
          <w:u w:val="none"/>
          <w:vertAlign w:val="baseline"/>
          <w:lang w:val="vi-VN"/>
        </w:rPr>
        <w:t xml:space="preserve"> </w:t>
      </w:r>
      <w:r>
        <w:rPr>
          <w:rFonts w:hint="default" w:ascii="Times New Roman" w:hAnsi="Times New Roman" w:eastAsia="SimSun" w:cs="Times New Roman"/>
          <w:b/>
          <w:bCs/>
          <w:i w:val="0"/>
          <w:iCs w:val="0"/>
          <w:color w:val="000000"/>
          <w:sz w:val="28"/>
          <w:szCs w:val="28"/>
          <w:u w:val="none"/>
          <w:vertAlign w:val="baseline"/>
        </w:rPr>
        <w:t>với giả thiết trong các tinh thể các nguyên tử Iron là những hình hình cầu chiếm 75% thể tích tinh thể</w:t>
      </w:r>
      <w:r>
        <w:rPr>
          <w:rFonts w:hint="default" w:eastAsia="SimSun" w:cs="Times New Roman"/>
          <w:b/>
          <w:bCs/>
          <w:i w:val="0"/>
          <w:iCs w:val="0"/>
          <w:color w:val="000000"/>
          <w:sz w:val="28"/>
          <w:szCs w:val="28"/>
          <w:u w:val="none"/>
          <w:vertAlign w:val="baseline"/>
          <w:lang w:val="vi-VN"/>
        </w:rPr>
        <w:t xml:space="preserve">, </w:t>
      </w:r>
      <w:r>
        <w:rPr>
          <w:rFonts w:hint="default" w:ascii="Times New Roman" w:hAnsi="Times New Roman" w:eastAsia="SimSun" w:cs="Times New Roman"/>
          <w:b/>
          <w:bCs/>
          <w:i w:val="0"/>
          <w:iCs w:val="0"/>
          <w:color w:val="000000"/>
          <w:sz w:val="28"/>
          <w:szCs w:val="28"/>
          <w:u w:val="none"/>
          <w:vertAlign w:val="baseline"/>
        </w:rPr>
        <w:t>phần còn lại là khe trống giữa các quả cầu</w:t>
      </w:r>
      <w:r>
        <w:rPr>
          <w:rFonts w:hint="default" w:eastAsia="SimSun" w:cs="Times New Roman"/>
          <w:b/>
          <w:bCs/>
          <w:i w:val="0"/>
          <w:iCs w:val="0"/>
          <w:color w:val="000000"/>
          <w:sz w:val="28"/>
          <w:szCs w:val="28"/>
          <w:u w:val="none"/>
          <w:vertAlign w:val="baseline"/>
          <w:lang w:val="vi-VN"/>
        </w:rPr>
        <w:t>. K</w:t>
      </w:r>
      <w:r>
        <w:rPr>
          <w:rFonts w:hint="default" w:ascii="Times New Roman" w:hAnsi="Times New Roman" w:eastAsia="SimSun" w:cs="Times New Roman"/>
          <w:b/>
          <w:bCs/>
          <w:i w:val="0"/>
          <w:iCs w:val="0"/>
          <w:color w:val="000000"/>
          <w:sz w:val="28"/>
          <w:szCs w:val="28"/>
          <w:u w:val="none"/>
          <w:vertAlign w:val="baseline"/>
        </w:rPr>
        <w:t>hối lượng nguyên tử của Iron</w:t>
      </w:r>
      <w:r>
        <w:rPr>
          <w:rFonts w:hint="default" w:eastAsia="SimSun" w:cs="Times New Roman"/>
          <w:b/>
          <w:bCs/>
          <w:i w:val="0"/>
          <w:iCs w:val="0"/>
          <w:color w:val="000000"/>
          <w:sz w:val="28"/>
          <w:szCs w:val="28"/>
          <w:u w:val="none"/>
          <w:vertAlign w:val="baseline"/>
          <w:lang w:val="vi-VN"/>
        </w:rPr>
        <w:t>=</w:t>
      </w:r>
      <w:r>
        <w:rPr>
          <w:rFonts w:hint="default" w:ascii="Times New Roman" w:hAnsi="Times New Roman" w:eastAsia="SimSun" w:cs="Times New Roman"/>
          <w:b/>
          <w:bCs/>
          <w:i w:val="0"/>
          <w:iCs w:val="0"/>
          <w:color w:val="000000"/>
          <w:sz w:val="28"/>
          <w:szCs w:val="28"/>
          <w:u w:val="none"/>
          <w:vertAlign w:val="baseline"/>
        </w:rPr>
        <w:t>55,85</w:t>
      </w:r>
      <w:r>
        <w:rPr>
          <w:rFonts w:hint="default" w:eastAsia="SimSun" w:cs="Times New Roman"/>
          <w:b/>
          <w:bCs/>
          <w:i w:val="0"/>
          <w:iCs w:val="0"/>
          <w:color w:val="000000"/>
          <w:sz w:val="28"/>
          <w:szCs w:val="28"/>
          <w:u w:val="none"/>
          <w:vertAlign w:val="baseline"/>
          <w:lang w:val="vi-VN"/>
        </w:rPr>
        <w:t xml:space="preserve"> amu.</w:t>
      </w:r>
      <w:r>
        <w:rPr>
          <w:rFonts w:hint="default" w:ascii="Times New Roman" w:hAnsi="Times New Roman" w:eastAsia="SimSun" w:cs="Times New Roman"/>
          <w:b/>
          <w:bCs/>
          <w:i w:val="0"/>
          <w:iCs w:val="0"/>
          <w:color w:val="000000"/>
          <w:sz w:val="28"/>
          <w:szCs w:val="28"/>
          <w:u w:val="none"/>
          <w:vertAlign w:val="baseline"/>
        </w:rPr>
        <w:t xml:space="preserve"> </w:t>
      </w:r>
      <w:r>
        <w:rPr>
          <w:rFonts w:hint="default" w:eastAsia="SimSun" w:cs="Times New Roman"/>
          <w:b/>
          <w:bCs/>
          <w:i w:val="0"/>
          <w:iCs w:val="0"/>
          <w:color w:val="000000"/>
          <w:sz w:val="28"/>
          <w:szCs w:val="28"/>
          <w:u w:val="none"/>
          <w:vertAlign w:val="baseline"/>
          <w:lang w:val="vi-VN"/>
        </w:rPr>
        <w:t>T</w:t>
      </w:r>
      <w:r>
        <w:rPr>
          <w:rFonts w:hint="default" w:ascii="Times New Roman" w:hAnsi="Times New Roman" w:eastAsia="SimSun" w:cs="Times New Roman"/>
          <w:b/>
          <w:bCs/>
          <w:i w:val="0"/>
          <w:iCs w:val="0"/>
          <w:color w:val="000000"/>
          <w:sz w:val="28"/>
          <w:szCs w:val="28"/>
          <w:u w:val="none"/>
          <w:vertAlign w:val="baseline"/>
        </w:rPr>
        <w:t>ình bán kính gần đúng của nguyên tử Iron ở 20°C</w:t>
      </w:r>
    </w:p>
    <w:p>
      <w:pPr>
        <w:numPr>
          <w:ilvl w:val="0"/>
          <w:numId w:val="0"/>
        </w:numPr>
        <w:spacing w:line="360" w:lineRule="auto"/>
        <w:ind w:leftChars="0"/>
        <w:rPr>
          <w:rFonts w:hint="default" w:ascii="Times New Roman" w:hAnsi="Times New Roman" w:eastAsia="SimSun" w:cs="Times New Roman"/>
          <w:i w:val="0"/>
          <w:iCs w:val="0"/>
          <w:color w:val="000000"/>
          <w:sz w:val="28"/>
          <w:szCs w:val="28"/>
          <w:u w:val="none"/>
          <w:vertAlign w:val="baseline"/>
          <w:lang w:val="vi-VN"/>
        </w:rPr>
      </w:pPr>
      <w:r>
        <w:rPr>
          <w:rFonts w:hint="default" w:eastAsia="SimSun" w:cs="Times New Roman"/>
          <w:i w:val="0"/>
          <w:iCs w:val="0"/>
          <w:color w:val="00B050"/>
          <w:sz w:val="28"/>
          <w:szCs w:val="28"/>
          <w:u w:val="single"/>
          <w:vertAlign w:val="baseline"/>
          <w:lang w:val="vi-VN"/>
        </w:rPr>
        <w:t>Trả lời</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i w:val="0"/>
          <w:iCs w:val="0"/>
          <w:color w:val="000000"/>
          <w:sz w:val="28"/>
          <w:szCs w:val="28"/>
          <w:u w:val="none"/>
          <w:vertAlign w:val="baseline"/>
          <w:lang w:val="vi-VN"/>
        </w:rPr>
      </w:pPr>
      <w:r>
        <w:rPr>
          <w:rFonts w:hint="default" w:ascii="Times New Roman" w:hAnsi="Times New Roman" w:cs="Times New Roman"/>
          <w:i w:val="0"/>
          <w:iCs w:val="0"/>
          <w:color w:val="000000"/>
          <w:sz w:val="28"/>
          <w:szCs w:val="28"/>
          <w:u w:val="none"/>
          <w:vertAlign w:val="baseline"/>
        </w:rPr>
        <w:t xml:space="preserve">Trong 1 mol Iron thì thể tích của tinh thể Iron là </w:t>
      </w:r>
      <w:r>
        <w:rPr>
          <w:rFonts w:hint="default" w:ascii="Times New Roman" w:hAnsi="Times New Roman" w:cs="Times New Roman"/>
          <w:i w:val="0"/>
          <w:iCs w:val="0"/>
          <w:color w:val="000000"/>
          <w:sz w:val="28"/>
          <w:szCs w:val="28"/>
          <w:u w:val="none"/>
          <w:vertAlign w:val="baseline"/>
          <w:lang w:val="vi-VN"/>
        </w:rPr>
        <w:drawing>
          <wp:inline distT="0" distB="0" distL="114300" distR="114300">
            <wp:extent cx="1638300" cy="295910"/>
            <wp:effectExtent l="0" t="0" r="7620" b="8890"/>
            <wp:docPr id="13" name="2384804F-3998-4D57-9195-F3826E402611-61" descr="C:/Users/PC/AppData/Local/Temp/wps.MYUmj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384804F-3998-4D57-9195-F3826E402611-61" descr="C:/Users/PC/AppData/Local/Temp/wps.MYUmjlwps"/>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1638300" cy="295910"/>
                    </a:xfrm>
                    <a:prstGeom prst="rect">
                      <a:avLst/>
                    </a:prstGeom>
                  </pic:spPr>
                </pic:pic>
              </a:graphicData>
            </a:graphic>
          </wp:inline>
        </w:drawing>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i w:val="0"/>
          <w:iCs w:val="0"/>
          <w:color w:val="000000"/>
          <w:sz w:val="28"/>
          <w:szCs w:val="28"/>
          <w:u w:val="none"/>
          <w:vertAlign w:val="baseline"/>
          <w:lang w:val="vi-VN"/>
        </w:rPr>
      </w:pPr>
      <w:r>
        <w:rPr>
          <w:rFonts w:hint="default" w:ascii="Times New Roman" w:hAnsi="Times New Roman" w:cs="Times New Roman"/>
          <w:i w:val="0"/>
          <w:iCs w:val="0"/>
          <w:color w:val="000000"/>
          <w:sz w:val="28"/>
          <w:szCs w:val="28"/>
          <w:u w:val="none"/>
          <w:vertAlign w:val="baseline"/>
        </w:rPr>
        <w:t xml:space="preserve"> </w:t>
      </w:r>
      <w:r>
        <w:rPr>
          <w:rFonts w:hint="default" w:ascii="Times New Roman" w:hAnsi="Times New Roman" w:cs="Times New Roman"/>
          <w:i w:val="0"/>
          <w:iCs w:val="0"/>
          <w:color w:val="000000"/>
          <w:sz w:val="28"/>
          <w:szCs w:val="28"/>
          <w:u w:val="none"/>
          <w:vertAlign w:val="baseline"/>
          <w:lang w:val="vi-VN"/>
        </w:rPr>
        <w:t>V</w:t>
      </w:r>
      <w:r>
        <w:rPr>
          <w:rFonts w:hint="default" w:ascii="Times New Roman" w:hAnsi="Times New Roman" w:cs="Times New Roman"/>
          <w:i w:val="0"/>
          <w:iCs w:val="0"/>
          <w:color w:val="000000"/>
          <w:sz w:val="28"/>
          <w:szCs w:val="28"/>
          <w:u w:val="none"/>
          <w:vertAlign w:val="baseline"/>
        </w:rPr>
        <w:t>ì nguyên tử Ion là những hình cầu chiếm 75% thể tích tinh thể nên thể tích thực của nguyên tử Iron là</w:t>
      </w:r>
      <w:r>
        <w:rPr>
          <w:rFonts w:hint="default" w:ascii="Times New Roman" w:hAnsi="Times New Roman" w:cs="Times New Roman"/>
          <w:i w:val="0"/>
          <w:iCs w:val="0"/>
          <w:color w:val="000000"/>
          <w:sz w:val="28"/>
          <w:szCs w:val="28"/>
          <w:u w:val="none"/>
          <w:vertAlign w:val="baseline"/>
          <w:lang w:val="vi-VN"/>
        </w:rPr>
        <w:t>:</w:t>
      </w:r>
      <w:r>
        <w:rPr>
          <w:rFonts w:hint="default" w:ascii="Times New Roman" w:hAnsi="Times New Roman" w:cs="Times New Roman"/>
          <w:i w:val="0"/>
          <w:iCs w:val="0"/>
          <w:color w:val="000000"/>
          <w:sz w:val="28"/>
          <w:szCs w:val="28"/>
          <w:u w:val="none"/>
          <w:vertAlign w:val="baseline"/>
        </w:rPr>
        <w:t xml:space="preserve">  </w:t>
      </w:r>
      <w:r>
        <w:rPr>
          <w:rFonts w:hint="default" w:ascii="Times New Roman" w:hAnsi="Times New Roman" w:cs="Times New Roman"/>
          <w:i w:val="0"/>
          <w:iCs w:val="0"/>
          <w:color w:val="000000"/>
          <w:sz w:val="28"/>
          <w:szCs w:val="28"/>
          <w:u w:val="none"/>
          <w:vertAlign w:val="baseline"/>
          <w:lang w:val="vi-VN"/>
        </w:rPr>
        <w:drawing>
          <wp:inline distT="0" distB="0" distL="114300" distR="114300">
            <wp:extent cx="1369060" cy="278130"/>
            <wp:effectExtent l="0" t="0" r="2540" b="11430"/>
            <wp:docPr id="14" name="2384804F-3998-4D57-9195-F3826E402611-6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84804F-3998-4D57-9195-F3826E402611-62" descr="wps"/>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1369060" cy="278130"/>
                    </a:xfrm>
                    <a:prstGeom prst="rect">
                      <a:avLst/>
                    </a:prstGeom>
                  </pic:spPr>
                </pic:pic>
              </a:graphicData>
            </a:graphic>
          </wp:inline>
        </w:drawing>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i w:val="0"/>
          <w:iCs w:val="0"/>
          <w:color w:val="000000"/>
          <w:sz w:val="28"/>
          <w:szCs w:val="28"/>
          <w:u w:val="none"/>
          <w:vertAlign w:val="superscript"/>
          <w:lang w:val="vi-VN"/>
        </w:rPr>
      </w:pPr>
      <w:r>
        <w:rPr>
          <w:rFonts w:hint="default" w:ascii="Times New Roman" w:hAnsi="Times New Roman" w:cs="Times New Roman"/>
          <w:i w:val="0"/>
          <w:iCs w:val="0"/>
          <w:color w:val="000000"/>
          <w:sz w:val="28"/>
          <w:szCs w:val="28"/>
          <w:u w:val="none"/>
          <w:vertAlign w:val="baseline"/>
          <w:lang w:val="vi-VN"/>
        </w:rPr>
        <w:t>Vậy 1 mol Iron có thể tích là 5,325cm</w:t>
      </w:r>
      <w:r>
        <w:rPr>
          <w:rFonts w:hint="default" w:ascii="Times New Roman" w:hAnsi="Times New Roman" w:cs="Times New Roman"/>
          <w:i w:val="0"/>
          <w:iCs w:val="0"/>
          <w:color w:val="000000"/>
          <w:sz w:val="28"/>
          <w:szCs w:val="28"/>
          <w:u w:val="none"/>
          <w:vertAlign w:val="superscript"/>
          <w:lang w:val="vi-VN"/>
        </w:rPr>
        <w:t>3</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i w:val="0"/>
          <w:iCs w:val="0"/>
          <w:color w:val="000000"/>
          <w:sz w:val="28"/>
          <w:szCs w:val="28"/>
          <w:u w:val="none"/>
          <w:vertAlign w:val="baseline"/>
          <w:lang w:val="vi-VN"/>
        </w:rPr>
      </w:pPr>
      <w:r>
        <w:rPr>
          <w:rFonts w:hint="default" w:ascii="Times New Roman" w:hAnsi="Times New Roman" w:cs="Times New Roman"/>
          <w:i w:val="0"/>
          <w:iCs w:val="0"/>
          <w:color w:val="000000"/>
          <w:sz w:val="28"/>
          <w:szCs w:val="28"/>
          <w:u w:val="none"/>
          <w:vertAlign w:val="baseline"/>
          <w:lang w:val="vi-VN"/>
        </w:rPr>
        <w:t>1mol có 6,023</w:t>
      </w:r>
      <w:r>
        <w:rPr>
          <w:rFonts w:hint="default" w:ascii="Arial" w:hAnsi="Arial" w:cs="Arial"/>
          <w:i w:val="0"/>
          <w:iCs w:val="0"/>
          <w:color w:val="000000"/>
          <w:sz w:val="28"/>
          <w:szCs w:val="28"/>
          <w:u w:val="none"/>
          <w:vertAlign w:val="baseline"/>
          <w:lang w:val="vi-VN"/>
        </w:rPr>
        <w:t>×</w:t>
      </w:r>
      <w:r>
        <w:rPr>
          <w:rFonts w:hint="default" w:ascii="Times New Roman" w:hAnsi="Times New Roman" w:cs="Times New Roman"/>
          <w:i w:val="0"/>
          <w:iCs w:val="0"/>
          <w:color w:val="000000"/>
          <w:sz w:val="28"/>
          <w:szCs w:val="28"/>
          <w:u w:val="none"/>
          <w:vertAlign w:val="baseline"/>
          <w:lang w:val="vi-VN"/>
        </w:rPr>
        <w:t>10</w:t>
      </w:r>
      <w:r>
        <w:rPr>
          <w:rFonts w:hint="default" w:ascii="Times New Roman" w:hAnsi="Times New Roman" w:cs="Times New Roman"/>
          <w:i w:val="0"/>
          <w:iCs w:val="0"/>
          <w:color w:val="000000"/>
          <w:sz w:val="28"/>
          <w:szCs w:val="28"/>
          <w:u w:val="none"/>
          <w:vertAlign w:val="superscript"/>
          <w:lang w:val="vi-VN"/>
        </w:rPr>
        <w:t xml:space="preserve">23 </w:t>
      </w:r>
      <w:r>
        <w:rPr>
          <w:rFonts w:hint="default" w:ascii="Times New Roman" w:hAnsi="Times New Roman" w:cs="Times New Roman"/>
          <w:i w:val="0"/>
          <w:iCs w:val="0"/>
          <w:color w:val="000000"/>
          <w:sz w:val="28"/>
          <w:szCs w:val="28"/>
          <w:u w:val="none"/>
          <w:vertAlign w:val="baseline"/>
          <w:lang w:val="vi-VN"/>
        </w:rPr>
        <w:t xml:space="preserve">nguyên tử, nên thể tích của một nguyên tử ỉon là: </w:t>
      </w:r>
    </w:p>
    <w:p>
      <w:pPr>
        <w:pStyle w:val="85"/>
        <w:keepNext w:val="0"/>
        <w:keepLines w:val="0"/>
        <w:widowControl/>
        <w:suppressLineNumbers w:val="0"/>
        <w:bidi w:val="0"/>
        <w:spacing w:before="0" w:beforeAutospacing="0" w:after="0" w:afterAutospacing="0" w:line="360" w:lineRule="auto"/>
        <w:jc w:val="center"/>
        <w:rPr>
          <w:rFonts w:hint="default" w:ascii="Times New Roman" w:hAnsi="Times New Roman" w:cs="Times New Roman"/>
          <w:i w:val="0"/>
          <w:iCs w:val="0"/>
          <w:color w:val="000000"/>
          <w:sz w:val="28"/>
          <w:szCs w:val="28"/>
          <w:u w:val="none"/>
          <w:vertAlign w:val="baseline"/>
          <w:lang w:val="vi-VN"/>
        </w:rPr>
      </w:pPr>
      <w:r>
        <w:rPr>
          <w:rFonts w:hint="default" w:ascii="Times New Roman" w:hAnsi="Times New Roman" w:cs="Times New Roman"/>
          <w:i w:val="0"/>
          <w:iCs w:val="0"/>
          <w:color w:val="000000"/>
          <w:sz w:val="28"/>
          <w:szCs w:val="28"/>
          <w:u w:val="none"/>
          <w:vertAlign w:val="baseline"/>
          <w:lang w:val="vi-VN"/>
        </w:rPr>
        <w:drawing>
          <wp:inline distT="0" distB="0" distL="114300" distR="114300">
            <wp:extent cx="1862455" cy="324485"/>
            <wp:effectExtent l="0" t="0" r="12065" b="10795"/>
            <wp:docPr id="17" name="2384804F-3998-4D57-9195-F3826E402611-6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84804F-3998-4D57-9195-F3826E402611-63" descr="wps"/>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1862455" cy="324485"/>
                    </a:xfrm>
                    <a:prstGeom prst="rect">
                      <a:avLst/>
                    </a:prstGeom>
                  </pic:spPr>
                </pic:pic>
              </a:graphicData>
            </a:graphic>
          </wp:inline>
        </w:drawing>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i w:val="0"/>
          <w:iCs w:val="0"/>
          <w:color w:val="000000"/>
          <w:sz w:val="28"/>
          <w:szCs w:val="28"/>
          <w:u w:val="none"/>
          <w:vertAlign w:val="baseline"/>
        </w:rPr>
      </w:pPr>
      <w:r>
        <w:rPr>
          <w:rFonts w:hint="default" w:ascii="Times New Roman" w:hAnsi="Times New Roman" w:cs="Times New Roman"/>
          <w:i w:val="0"/>
          <w:iCs w:val="0"/>
          <w:color w:val="000000"/>
          <w:sz w:val="28"/>
          <w:szCs w:val="28"/>
          <w:u w:val="none"/>
          <w:vertAlign w:val="baseline"/>
          <w:lang w:val="vi-VN"/>
        </w:rPr>
        <w:t>Bán k</w:t>
      </w:r>
      <w:r>
        <w:rPr>
          <w:rFonts w:hint="default" w:ascii="Times New Roman" w:hAnsi="Times New Roman" w:cs="Times New Roman"/>
          <w:i w:val="0"/>
          <w:iCs w:val="0"/>
          <w:color w:val="000000"/>
          <w:sz w:val="28"/>
          <w:szCs w:val="28"/>
          <w:u w:val="none"/>
          <w:vertAlign w:val="baseline"/>
        </w:rPr>
        <w:t xml:space="preserve">ính của nguyên tử Iron là  </w:t>
      </w:r>
      <w:r>
        <w:rPr>
          <w:rFonts w:hint="default" w:ascii="Times New Roman" w:hAnsi="Times New Roman" w:cs="Times New Roman"/>
          <w:i w:val="0"/>
          <w:iCs w:val="0"/>
          <w:color w:val="000000"/>
          <w:sz w:val="28"/>
          <w:szCs w:val="28"/>
          <w:u w:val="none"/>
          <w:vertAlign w:val="baseline"/>
        </w:rPr>
        <w:drawing>
          <wp:inline distT="0" distB="0" distL="114300" distR="114300">
            <wp:extent cx="883920" cy="254000"/>
            <wp:effectExtent l="0" t="0" r="0" b="5080"/>
            <wp:docPr id="15" name="2384804F-3998-4D57-9195-F3826E402611-64" descr="C:/Users/PC/AppData/Local/Temp/wps.VOYmT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84804F-3998-4D57-9195-F3826E402611-64" descr="C:/Users/PC/AppData/Local/Temp/wps.VOYmTcwps"/>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884221" cy="253820"/>
                    </a:xfrm>
                    <a:prstGeom prst="rect">
                      <a:avLst/>
                    </a:prstGeom>
                  </pic:spPr>
                </pic:pic>
              </a:graphicData>
            </a:graphic>
          </wp:inline>
        </w:drawing>
      </w:r>
      <w:r>
        <w:rPr>
          <w:rFonts w:hint="default" w:ascii="Times New Roman" w:hAnsi="Times New Roman" w:cs="Times New Roman"/>
          <w:i w:val="0"/>
          <w:iCs w:val="0"/>
          <w:color w:val="000000"/>
          <w:sz w:val="28"/>
          <w:szCs w:val="28"/>
          <w:u w:val="none"/>
          <w:vertAlign w:val="baseline"/>
        </w:rPr>
        <w:t xml:space="preserve"> suy ra</w:t>
      </w:r>
      <w:r>
        <w:rPr>
          <w:rFonts w:hint="default" w:ascii="Times New Roman" w:hAnsi="Times New Roman" w:cs="Times New Roman"/>
          <w:i w:val="0"/>
          <w:iCs w:val="0"/>
          <w:color w:val="000000"/>
          <w:sz w:val="28"/>
          <w:szCs w:val="28"/>
          <w:u w:val="none"/>
          <w:vertAlign w:val="baseline"/>
          <w:lang w:val="vi-VN"/>
        </w:rPr>
        <w:t xml:space="preserve">  </w:t>
      </w:r>
      <w:r>
        <w:rPr>
          <w:rFonts w:hint="default" w:ascii="Times New Roman" w:hAnsi="Times New Roman" w:eastAsia="SimSun" w:cs="Times New Roman"/>
          <w:i w:val="0"/>
          <w:iCs w:val="0"/>
          <w:color w:val="000000"/>
          <w:sz w:val="28"/>
          <w:szCs w:val="28"/>
          <w:u w:val="none"/>
          <w:vertAlign w:val="baseline"/>
        </w:rPr>
        <w:drawing>
          <wp:inline distT="0" distB="0" distL="114300" distR="114300">
            <wp:extent cx="2091055" cy="326390"/>
            <wp:effectExtent l="0" t="0" r="12065" b="8890"/>
            <wp:docPr id="16" name="2384804F-3998-4D57-9195-F3826E402611-65" descr="C:/Users/PC/AppData/Local/Temp/wps.KMsSf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84804F-3998-4D57-9195-F3826E402611-65" descr="C:/Users/PC/AppData/Local/Temp/wps.KMsSfAwps"/>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2091329" cy="326390"/>
                    </a:xfrm>
                    <a:prstGeom prst="rect">
                      <a:avLst/>
                    </a:prstGeom>
                  </pic:spPr>
                </pic:pic>
              </a:graphicData>
            </a:graphic>
          </wp:inline>
        </w:drawing>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i w:val="0"/>
          <w:iCs w:val="0"/>
          <w:color w:val="000000"/>
          <w:sz w:val="28"/>
          <w:szCs w:val="28"/>
          <w:u w:val="none"/>
          <w:vertAlign w:val="baseline"/>
          <w:lang w:val="vi-VN"/>
        </w:rPr>
      </w:pPr>
      <w:r>
        <w:rPr>
          <w:rFonts w:hint="default" w:ascii="Times New Roman" w:hAnsi="Times New Roman" w:eastAsia="SimSun" w:cs="Times New Roman"/>
          <w:i w:val="0"/>
          <w:iCs w:val="0"/>
          <w:color w:val="000000"/>
          <w:sz w:val="28"/>
          <w:szCs w:val="28"/>
          <w:u w:val="none"/>
          <w:vertAlign w:val="baseline"/>
          <w:lang w:val="vi-VN"/>
        </w:rPr>
        <w:t xml:space="preserve"> </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bCs/>
          <w:i w:val="0"/>
          <w:iCs w:val="0"/>
          <w:color w:val="000000"/>
          <w:sz w:val="28"/>
          <w:szCs w:val="28"/>
          <w:u w:val="none"/>
          <w:vertAlign w:val="superscript"/>
          <w:lang w:val="vi-VN"/>
        </w:rPr>
      </w:pPr>
      <w:r>
        <w:rPr>
          <w:rFonts w:hint="default" w:ascii="Times New Roman" w:hAnsi="Times New Roman" w:eastAsia="SimSun" w:cs="Times New Roman"/>
          <w:b/>
          <w:bCs/>
          <w:i w:val="0"/>
          <w:iCs w:val="0"/>
          <w:color w:val="000000"/>
          <w:sz w:val="28"/>
          <w:szCs w:val="28"/>
          <w:u w:val="none"/>
          <w:vertAlign w:val="baseline"/>
          <w:lang w:val="vi-VN"/>
        </w:rPr>
        <w:t>Câu 3:</w:t>
      </w:r>
      <w:r>
        <w:rPr>
          <w:rFonts w:hint="default" w:ascii="Times New Roman" w:hAnsi="Times New Roman" w:eastAsia="SimSun" w:cs="Times New Roman"/>
          <w:b/>
          <w:bCs/>
          <w:i w:val="0"/>
          <w:iCs w:val="0"/>
          <w:color w:val="000000"/>
          <w:sz w:val="28"/>
          <w:szCs w:val="28"/>
          <w:u w:val="none"/>
          <w:vertAlign w:val="baseline"/>
          <w:lang w:val="vi-VN"/>
        </w:rPr>
        <w:t xml:space="preserve"> </w:t>
      </w:r>
      <w:r>
        <w:rPr>
          <w:rFonts w:hint="default" w:ascii="Times New Roman" w:hAnsi="Times New Roman" w:eastAsia="SimSun" w:cs="Times New Roman"/>
          <w:b/>
          <w:bCs/>
          <w:i w:val="0"/>
          <w:iCs w:val="0"/>
          <w:color w:val="000000"/>
          <w:sz w:val="28"/>
          <w:szCs w:val="28"/>
          <w:u w:val="none"/>
          <w:vertAlign w:val="baseline"/>
        </w:rPr>
        <w:t xml:space="preserve">Cho biết nguyên tử </w:t>
      </w:r>
      <w:r>
        <w:rPr>
          <w:rFonts w:hint="default" w:ascii="Times New Roman" w:hAnsi="Times New Roman" w:eastAsia="SimSun" w:cs="Times New Roman"/>
          <w:b/>
          <w:bCs/>
          <w:i w:val="0"/>
          <w:iCs w:val="0"/>
          <w:color w:val="000000"/>
          <w:sz w:val="28"/>
          <w:szCs w:val="28"/>
          <w:u w:val="none"/>
          <w:vertAlign w:val="baseline"/>
          <w:lang w:val="vi-VN"/>
        </w:rPr>
        <w:t>zinc</w:t>
      </w:r>
      <w:r>
        <w:rPr>
          <w:rFonts w:hint="default" w:ascii="Times New Roman" w:hAnsi="Times New Roman" w:eastAsia="SimSun" w:cs="Times New Roman"/>
          <w:b/>
          <w:bCs/>
          <w:i w:val="0"/>
          <w:iCs w:val="0"/>
          <w:color w:val="000000"/>
          <w:sz w:val="28"/>
          <w:szCs w:val="28"/>
          <w:u w:val="none"/>
          <w:vertAlign w:val="baseline"/>
        </w:rPr>
        <w:t xml:space="preserve"> có bán kính nguyên tử và khối lượng mol theo nguyên tử lần lượt là 0,138nm và 65 g</w:t>
      </w:r>
      <w:r>
        <w:rPr>
          <w:rFonts w:hint="default" w:ascii="Times New Roman" w:hAnsi="Times New Roman" w:eastAsia="SimSun" w:cs="Times New Roman"/>
          <w:b/>
          <w:bCs/>
          <w:i w:val="0"/>
          <w:iCs w:val="0"/>
          <w:color w:val="000000"/>
          <w:sz w:val="28"/>
          <w:szCs w:val="28"/>
          <w:u w:val="none"/>
          <w:vertAlign w:val="baseline"/>
          <w:lang w:val="vi-VN"/>
        </w:rPr>
        <w:t>am/</w:t>
      </w:r>
      <w:r>
        <w:rPr>
          <w:rFonts w:hint="default" w:ascii="Times New Roman" w:hAnsi="Times New Roman" w:eastAsia="SimSun" w:cs="Times New Roman"/>
          <w:b/>
          <w:bCs/>
          <w:i w:val="0"/>
          <w:iCs w:val="0"/>
          <w:color w:val="000000"/>
          <w:sz w:val="28"/>
          <w:szCs w:val="28"/>
          <w:u w:val="none"/>
          <w:vertAlign w:val="baseline"/>
        </w:rPr>
        <w:t>mol</w:t>
      </w:r>
      <w:r>
        <w:rPr>
          <w:rFonts w:hint="default" w:ascii="Times New Roman" w:hAnsi="Times New Roman" w:eastAsia="SimSun" w:cs="Times New Roman"/>
          <w:b/>
          <w:bCs/>
          <w:i w:val="0"/>
          <w:iCs w:val="0"/>
          <w:color w:val="000000"/>
          <w:sz w:val="28"/>
          <w:szCs w:val="28"/>
          <w:u w:val="none"/>
          <w:vertAlign w:val="baseline"/>
          <w:lang w:val="vi-VN"/>
        </w:rPr>
        <w:t>.</w:t>
      </w:r>
      <w:r>
        <w:rPr>
          <w:rFonts w:hint="default" w:ascii="Times New Roman" w:hAnsi="Times New Roman" w:eastAsia="SimSun" w:cs="Times New Roman"/>
          <w:b/>
          <w:bCs/>
          <w:i w:val="0"/>
          <w:iCs w:val="0"/>
          <w:color w:val="000000"/>
          <w:sz w:val="28"/>
          <w:szCs w:val="28"/>
          <w:u w:val="none"/>
          <w:vertAlign w:val="baseline"/>
        </w:rPr>
        <w:t xml:space="preserve"> </w:t>
      </w:r>
      <w:r>
        <w:rPr>
          <w:rFonts w:hint="default" w:ascii="Times New Roman" w:hAnsi="Times New Roman" w:eastAsia="SimSun" w:cs="Times New Roman"/>
          <w:b/>
          <w:bCs/>
          <w:i w:val="0"/>
          <w:iCs w:val="0"/>
          <w:color w:val="000000"/>
          <w:sz w:val="28"/>
          <w:szCs w:val="28"/>
          <w:u w:val="none"/>
          <w:vertAlign w:val="baseline"/>
          <w:lang w:val="vi-VN"/>
        </w:rPr>
        <w:t>B</w:t>
      </w:r>
      <w:r>
        <w:rPr>
          <w:rFonts w:hint="default" w:ascii="Times New Roman" w:hAnsi="Times New Roman" w:eastAsia="SimSun" w:cs="Times New Roman"/>
          <w:b/>
          <w:bCs/>
          <w:i w:val="0"/>
          <w:iCs w:val="0"/>
          <w:color w:val="000000"/>
          <w:sz w:val="28"/>
          <w:szCs w:val="28"/>
          <w:u w:val="none"/>
          <w:vertAlign w:val="baseline"/>
        </w:rPr>
        <w:t xml:space="preserve">iết thể tích của </w:t>
      </w:r>
      <w:r>
        <w:rPr>
          <w:rFonts w:hint="default" w:ascii="Times New Roman" w:hAnsi="Times New Roman" w:eastAsia="SimSun" w:cs="Times New Roman"/>
          <w:b/>
          <w:bCs/>
          <w:i w:val="0"/>
          <w:iCs w:val="0"/>
          <w:color w:val="000000"/>
          <w:sz w:val="28"/>
          <w:szCs w:val="28"/>
          <w:u w:val="none"/>
          <w:vertAlign w:val="baseline"/>
          <w:lang w:val="vi-VN"/>
        </w:rPr>
        <w:t>Zinc</w:t>
      </w:r>
      <w:r>
        <w:rPr>
          <w:rFonts w:hint="default" w:ascii="Times New Roman" w:hAnsi="Times New Roman" w:eastAsia="SimSun" w:cs="Times New Roman"/>
          <w:b/>
          <w:bCs/>
          <w:i w:val="0"/>
          <w:iCs w:val="0"/>
          <w:color w:val="000000"/>
          <w:sz w:val="28"/>
          <w:szCs w:val="28"/>
          <w:u w:val="none"/>
          <w:vertAlign w:val="baseline"/>
        </w:rPr>
        <w:t xml:space="preserve"> chỉ chiếm 72,5%</w:t>
      </w:r>
      <w:r>
        <w:rPr>
          <w:rFonts w:hint="default" w:ascii="Times New Roman" w:hAnsi="Times New Roman" w:eastAsia="SimSun" w:cs="Times New Roman"/>
          <w:b/>
          <w:bCs/>
          <w:i w:val="0"/>
          <w:iCs w:val="0"/>
          <w:color w:val="000000"/>
          <w:sz w:val="28"/>
          <w:szCs w:val="28"/>
          <w:u w:val="none"/>
          <w:vertAlign w:val="baseline"/>
          <w:lang w:val="vi-VN"/>
        </w:rPr>
        <w:t xml:space="preserve"> t</w:t>
      </w:r>
      <w:r>
        <w:rPr>
          <w:rFonts w:hint="default" w:ascii="Times New Roman" w:hAnsi="Times New Roman" w:eastAsia="SimSun" w:cs="Times New Roman"/>
          <w:b/>
          <w:bCs/>
          <w:i w:val="0"/>
          <w:iCs w:val="0"/>
          <w:color w:val="000000"/>
          <w:sz w:val="28"/>
          <w:szCs w:val="28"/>
          <w:u w:val="none"/>
          <w:vertAlign w:val="baseline"/>
        </w:rPr>
        <w:t>hể tích tinh thể</w:t>
      </w:r>
      <w:r>
        <w:rPr>
          <w:rFonts w:hint="default" w:ascii="Times New Roman" w:hAnsi="Times New Roman" w:eastAsia="SimSun" w:cs="Times New Roman"/>
          <w:b/>
          <w:bCs/>
          <w:i w:val="0"/>
          <w:iCs w:val="0"/>
          <w:color w:val="000000"/>
          <w:sz w:val="28"/>
          <w:szCs w:val="28"/>
          <w:u w:val="none"/>
          <w:vertAlign w:val="baseline"/>
          <w:lang w:val="vi-VN"/>
        </w:rPr>
        <w:t>.</w:t>
      </w:r>
      <w:r>
        <w:rPr>
          <w:rFonts w:hint="default" w:ascii="Times New Roman" w:hAnsi="Times New Roman" w:eastAsia="SimSun" w:cs="Times New Roman"/>
          <w:b/>
          <w:bCs/>
          <w:i w:val="0"/>
          <w:iCs w:val="0"/>
          <w:color w:val="000000"/>
          <w:sz w:val="28"/>
          <w:szCs w:val="28"/>
          <w:u w:val="none"/>
          <w:vertAlign w:val="baseline"/>
        </w:rPr>
        <w:t xml:space="preserve"> </w:t>
      </w:r>
      <w:r>
        <w:rPr>
          <w:rFonts w:hint="default" w:ascii="Times New Roman" w:hAnsi="Times New Roman" w:eastAsia="SimSun" w:cs="Times New Roman"/>
          <w:b/>
          <w:bCs/>
          <w:i w:val="0"/>
          <w:iCs w:val="0"/>
          <w:color w:val="000000"/>
          <w:sz w:val="28"/>
          <w:szCs w:val="28"/>
          <w:u w:val="none"/>
          <w:vertAlign w:val="baseline"/>
          <w:lang w:val="vi-VN"/>
        </w:rPr>
        <w:t>K</w:t>
      </w:r>
      <w:r>
        <w:rPr>
          <w:rFonts w:hint="default" w:ascii="Times New Roman" w:hAnsi="Times New Roman" w:eastAsia="SimSun" w:cs="Times New Roman"/>
          <w:b/>
          <w:bCs/>
          <w:i w:val="0"/>
          <w:iCs w:val="0"/>
          <w:color w:val="000000"/>
          <w:sz w:val="28"/>
          <w:szCs w:val="28"/>
          <w:u w:val="none"/>
          <w:vertAlign w:val="baseline"/>
        </w:rPr>
        <w:t>hối lượng riêng của tinh thể giúp là bao nhiêu biết số avogadro</w:t>
      </w:r>
      <w:r>
        <w:rPr>
          <w:rFonts w:hint="default" w:ascii="Times New Roman" w:hAnsi="Times New Roman" w:eastAsia="SimSun" w:cs="Times New Roman"/>
          <w:b/>
          <w:bCs/>
          <w:i w:val="0"/>
          <w:iCs w:val="0"/>
          <w:color w:val="000000"/>
          <w:sz w:val="28"/>
          <w:szCs w:val="28"/>
          <w:u w:val="none"/>
          <w:vertAlign w:val="baseline"/>
          <w:lang w:val="vi-VN"/>
        </w:rPr>
        <w:t xml:space="preserve"> N=6,023</w:t>
      </w:r>
      <w:r>
        <w:rPr>
          <w:rFonts w:hint="default" w:ascii="Arial" w:hAnsi="Arial" w:eastAsia="SimSun" w:cs="Arial"/>
          <w:b/>
          <w:bCs/>
          <w:i w:val="0"/>
          <w:iCs w:val="0"/>
          <w:color w:val="000000"/>
          <w:sz w:val="28"/>
          <w:szCs w:val="28"/>
          <w:u w:val="none"/>
          <w:vertAlign w:val="baseline"/>
          <w:lang w:val="vi-VN"/>
        </w:rPr>
        <w:t>×</w:t>
      </w:r>
      <w:r>
        <w:rPr>
          <w:rFonts w:hint="default" w:ascii="Times New Roman" w:hAnsi="Times New Roman" w:eastAsia="SimSun" w:cs="Times New Roman"/>
          <w:b/>
          <w:bCs/>
          <w:i w:val="0"/>
          <w:iCs w:val="0"/>
          <w:color w:val="000000"/>
          <w:sz w:val="28"/>
          <w:szCs w:val="28"/>
          <w:u w:val="none"/>
          <w:vertAlign w:val="baseline"/>
          <w:lang w:val="vi-VN"/>
        </w:rPr>
        <w:t>10</w:t>
      </w:r>
      <w:r>
        <w:rPr>
          <w:rFonts w:hint="default" w:ascii="Times New Roman" w:hAnsi="Times New Roman" w:eastAsia="SimSun" w:cs="Times New Roman"/>
          <w:b/>
          <w:bCs/>
          <w:i w:val="0"/>
          <w:iCs w:val="0"/>
          <w:color w:val="000000"/>
          <w:sz w:val="28"/>
          <w:szCs w:val="28"/>
          <w:u w:val="none"/>
          <w:vertAlign w:val="superscript"/>
          <w:lang w:val="vi-VN"/>
        </w:rPr>
        <w:t>23</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00B050"/>
          <w:sz w:val="28"/>
          <w:szCs w:val="28"/>
          <w:u w:val="single"/>
          <w:vertAlign w:val="baseline"/>
          <w:lang w:val="vi-VN"/>
        </w:rPr>
      </w:pPr>
      <w:r>
        <w:rPr>
          <w:rFonts w:hint="default" w:ascii="Times New Roman" w:hAnsi="Times New Roman" w:eastAsia="SimSun" w:cs="Times New Roman"/>
          <w:b w:val="0"/>
          <w:bCs w:val="0"/>
          <w:i w:val="0"/>
          <w:iCs w:val="0"/>
          <w:color w:val="00B050"/>
          <w:sz w:val="28"/>
          <w:szCs w:val="28"/>
          <w:u w:val="single"/>
          <w:vertAlign w:val="baseline"/>
          <w:lang w:val="vi-VN"/>
        </w:rPr>
        <w:t>Trả lời</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r>
        <w:rPr>
          <w:rFonts w:hint="default" w:ascii="Times New Roman" w:hAnsi="Times New Roman" w:eastAsia="SimSun" w:cs="Times New Roman"/>
          <w:b w:val="0"/>
          <w:bCs w:val="0"/>
          <w:i w:val="0"/>
          <w:iCs w:val="0"/>
          <w:color w:val="auto"/>
          <w:sz w:val="28"/>
          <w:szCs w:val="28"/>
          <w:u w:val="none"/>
          <w:vertAlign w:val="baseline"/>
          <w:lang w:val="vi-VN"/>
        </w:rPr>
        <w:t>0,138nm=1,38.10</w:t>
      </w:r>
      <w:r>
        <w:rPr>
          <w:rFonts w:hint="default" w:ascii="Times New Roman" w:hAnsi="Times New Roman" w:eastAsia="SimSun" w:cs="Times New Roman"/>
          <w:b w:val="0"/>
          <w:bCs w:val="0"/>
          <w:i w:val="0"/>
          <w:iCs w:val="0"/>
          <w:color w:val="auto"/>
          <w:sz w:val="28"/>
          <w:szCs w:val="28"/>
          <w:u w:val="none"/>
          <w:vertAlign w:val="superscript"/>
          <w:lang w:val="vi-VN"/>
        </w:rPr>
        <w:t>-8</w:t>
      </w:r>
      <w:r>
        <w:rPr>
          <w:rFonts w:hint="default" w:ascii="Times New Roman" w:hAnsi="Times New Roman" w:eastAsia="SimSun" w:cs="Times New Roman"/>
          <w:b w:val="0"/>
          <w:bCs w:val="0"/>
          <w:i w:val="0"/>
          <w:iCs w:val="0"/>
          <w:color w:val="auto"/>
          <w:sz w:val="28"/>
          <w:szCs w:val="28"/>
          <w:u w:val="none"/>
          <w:vertAlign w:val="baseline"/>
          <w:lang w:val="vi-VN"/>
        </w:rPr>
        <w:t>cm</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r>
        <w:rPr>
          <w:rFonts w:hint="default" w:ascii="Times New Roman" w:hAnsi="Times New Roman" w:eastAsia="SimSun" w:cs="Times New Roman"/>
          <w:b w:val="0"/>
          <w:bCs w:val="0"/>
          <w:i w:val="0"/>
          <w:iCs w:val="0"/>
          <w:color w:val="auto"/>
          <w:sz w:val="28"/>
          <w:szCs w:val="28"/>
          <w:u w:val="none"/>
          <w:vertAlign w:val="baseline"/>
          <w:lang w:val="vi-VN"/>
        </w:rPr>
        <w:t>Thể tích của một nguyên tử Zinc là :</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r>
        <w:rPr>
          <w:rFonts w:hint="default" w:ascii="Times New Roman" w:hAnsi="Times New Roman" w:eastAsia="SimSun" w:cs="Times New Roman"/>
          <w:b w:val="0"/>
          <w:bCs w:val="0"/>
          <w:i w:val="0"/>
          <w:iCs w:val="0"/>
          <w:color w:val="auto"/>
          <w:sz w:val="28"/>
          <w:szCs w:val="28"/>
          <w:u w:val="none"/>
          <w:vertAlign w:val="baseline"/>
          <w:lang w:val="vi-VN"/>
        </w:rPr>
        <w:drawing>
          <wp:inline distT="0" distB="0" distL="114300" distR="114300">
            <wp:extent cx="2884170" cy="307340"/>
            <wp:effectExtent l="0" t="0" r="11430" b="12700"/>
            <wp:docPr id="19" name="2384804F-3998-4D57-9195-F3826E402611-6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84804F-3998-4D57-9195-F3826E402611-66" descr="wps"/>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2884170" cy="307340"/>
                    </a:xfrm>
                    <a:prstGeom prst="rect">
                      <a:avLst/>
                    </a:prstGeom>
                  </pic:spPr>
                </pic:pic>
              </a:graphicData>
            </a:graphic>
          </wp:inline>
        </w:drawing>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r>
        <w:rPr>
          <w:rFonts w:hint="default" w:ascii="Times New Roman" w:hAnsi="Times New Roman" w:eastAsia="SimSun" w:cs="Times New Roman"/>
          <w:b w:val="0"/>
          <w:bCs w:val="0"/>
          <w:i w:val="0"/>
          <w:iCs w:val="0"/>
          <w:color w:val="auto"/>
          <w:sz w:val="28"/>
          <w:szCs w:val="28"/>
          <w:u w:val="none"/>
          <w:vertAlign w:val="baseline"/>
          <w:lang w:val="vi-VN"/>
        </w:rPr>
        <w:t>1mol có 6,03</w:t>
      </w:r>
      <w:r>
        <w:rPr>
          <w:rFonts w:hint="default" w:ascii="Arial" w:hAnsi="Arial" w:eastAsia="SimSun" w:cs="Arial"/>
          <w:b w:val="0"/>
          <w:bCs w:val="0"/>
          <w:i w:val="0"/>
          <w:iCs w:val="0"/>
          <w:color w:val="auto"/>
          <w:sz w:val="28"/>
          <w:szCs w:val="28"/>
          <w:u w:val="none"/>
          <w:vertAlign w:val="baseline"/>
          <w:lang w:val="vi-VN"/>
        </w:rPr>
        <w:t>×</w:t>
      </w:r>
      <w:r>
        <w:rPr>
          <w:rFonts w:hint="default" w:ascii="Times New Roman" w:hAnsi="Times New Roman" w:eastAsia="SimSun" w:cs="Times New Roman"/>
          <w:b w:val="0"/>
          <w:bCs w:val="0"/>
          <w:i w:val="0"/>
          <w:iCs w:val="0"/>
          <w:color w:val="auto"/>
          <w:sz w:val="28"/>
          <w:szCs w:val="28"/>
          <w:u w:val="none"/>
          <w:vertAlign w:val="baseline"/>
          <w:lang w:val="vi-VN"/>
        </w:rPr>
        <w:t>10</w:t>
      </w:r>
      <w:r>
        <w:rPr>
          <w:rFonts w:hint="default" w:ascii="Times New Roman" w:hAnsi="Times New Roman" w:eastAsia="SimSun" w:cs="Times New Roman"/>
          <w:b w:val="0"/>
          <w:bCs w:val="0"/>
          <w:i w:val="0"/>
          <w:iCs w:val="0"/>
          <w:color w:val="auto"/>
          <w:sz w:val="28"/>
          <w:szCs w:val="28"/>
          <w:u w:val="none"/>
          <w:vertAlign w:val="superscript"/>
          <w:lang w:val="vi-VN"/>
        </w:rPr>
        <w:t>23</w:t>
      </w:r>
      <w:r>
        <w:rPr>
          <w:rFonts w:hint="default" w:ascii="Times New Roman" w:hAnsi="Times New Roman" w:eastAsia="SimSun" w:cs="Times New Roman"/>
          <w:b w:val="0"/>
          <w:bCs w:val="0"/>
          <w:i w:val="0"/>
          <w:iCs w:val="0"/>
          <w:color w:val="auto"/>
          <w:sz w:val="28"/>
          <w:szCs w:val="28"/>
          <w:u w:val="none"/>
          <w:vertAlign w:val="baseline"/>
          <w:lang w:val="vi-VN"/>
        </w:rPr>
        <w:t xml:space="preserve"> nguyên tử, nên 1 mol của nguyên tử Zinc là: </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r>
        <w:rPr>
          <w:rFonts w:hint="default" w:ascii="Times New Roman" w:hAnsi="Times New Roman" w:eastAsia="SimSun" w:cs="Times New Roman"/>
          <w:b w:val="0"/>
          <w:bCs w:val="0"/>
          <w:i w:val="0"/>
          <w:iCs w:val="0"/>
          <w:color w:val="auto"/>
          <w:sz w:val="28"/>
          <w:szCs w:val="28"/>
          <w:u w:val="none"/>
          <w:vertAlign w:val="baseline"/>
          <w:lang w:val="vi-VN"/>
        </w:rPr>
        <w:t>1,1.10</w:t>
      </w:r>
      <w:r>
        <w:rPr>
          <w:rFonts w:hint="default" w:ascii="Times New Roman" w:hAnsi="Times New Roman" w:eastAsia="SimSun" w:cs="Times New Roman"/>
          <w:b w:val="0"/>
          <w:bCs w:val="0"/>
          <w:i w:val="0"/>
          <w:iCs w:val="0"/>
          <w:color w:val="auto"/>
          <w:sz w:val="28"/>
          <w:szCs w:val="28"/>
          <w:u w:val="none"/>
          <w:vertAlign w:val="superscript"/>
          <w:lang w:val="vi-VN"/>
        </w:rPr>
        <w:t>-23</w:t>
      </w:r>
      <w:r>
        <w:rPr>
          <w:rFonts w:hint="default" w:ascii="Times New Roman" w:hAnsi="Times New Roman" w:eastAsia="SimSun" w:cs="Times New Roman"/>
          <w:b w:val="0"/>
          <w:bCs w:val="0"/>
          <w:i w:val="0"/>
          <w:iCs w:val="0"/>
          <w:color w:val="auto"/>
          <w:sz w:val="28"/>
          <w:szCs w:val="28"/>
          <w:u w:val="none"/>
          <w:vertAlign w:val="baseline"/>
          <w:lang w:val="vi-VN"/>
        </w:rPr>
        <w:t>.6,03.10</w:t>
      </w:r>
      <w:r>
        <w:rPr>
          <w:rFonts w:hint="default" w:ascii="Times New Roman" w:hAnsi="Times New Roman" w:eastAsia="SimSun" w:cs="Times New Roman"/>
          <w:b w:val="0"/>
          <w:bCs w:val="0"/>
          <w:i w:val="0"/>
          <w:iCs w:val="0"/>
          <w:color w:val="auto"/>
          <w:sz w:val="28"/>
          <w:szCs w:val="28"/>
          <w:u w:val="none"/>
          <w:vertAlign w:val="superscript"/>
          <w:lang w:val="vi-VN"/>
        </w:rPr>
        <w:t>23</w:t>
      </w:r>
      <w:r>
        <w:rPr>
          <w:rFonts w:hint="default" w:ascii="Times New Roman" w:hAnsi="Times New Roman" w:eastAsia="SimSun" w:cs="Times New Roman"/>
          <w:b w:val="0"/>
          <w:bCs w:val="0"/>
          <w:i w:val="0"/>
          <w:iCs w:val="0"/>
          <w:color w:val="auto"/>
          <w:sz w:val="28"/>
          <w:szCs w:val="28"/>
          <w:u w:val="none"/>
          <w:vertAlign w:val="baseline"/>
          <w:lang w:val="vi-VN"/>
        </w:rPr>
        <w:t>=6,6253cm</w:t>
      </w:r>
      <w:r>
        <w:rPr>
          <w:rFonts w:hint="default" w:ascii="Times New Roman" w:hAnsi="Times New Roman" w:eastAsia="SimSun" w:cs="Times New Roman"/>
          <w:b w:val="0"/>
          <w:bCs w:val="0"/>
          <w:i w:val="0"/>
          <w:iCs w:val="0"/>
          <w:color w:val="auto"/>
          <w:sz w:val="28"/>
          <w:szCs w:val="28"/>
          <w:u w:val="none"/>
          <w:vertAlign w:val="superscript"/>
          <w:lang w:val="vi-VN"/>
        </w:rPr>
        <w:t>3</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r>
        <w:rPr>
          <w:rFonts w:hint="default" w:ascii="Times New Roman" w:hAnsi="Times New Roman" w:eastAsia="SimSun" w:cs="Times New Roman"/>
          <w:b w:val="0"/>
          <w:bCs w:val="0"/>
          <w:i w:val="0"/>
          <w:iCs w:val="0"/>
          <w:color w:val="auto"/>
          <w:sz w:val="28"/>
          <w:szCs w:val="28"/>
          <w:u w:val="none"/>
          <w:vertAlign w:val="baseline"/>
          <w:lang w:val="vi-VN"/>
        </w:rPr>
        <w:t xml:space="preserve">Vì nguyên tử Zinc là những hình cầu chiếm 72,5% thể tích tinh thể nên thể tích thực của Zinc là: </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r>
        <w:rPr>
          <w:rFonts w:hint="default" w:ascii="Times New Roman" w:hAnsi="Times New Roman" w:eastAsia="SimSun" w:cs="Times New Roman"/>
          <w:b w:val="0"/>
          <w:bCs w:val="0"/>
          <w:i w:val="0"/>
          <w:iCs w:val="0"/>
          <w:color w:val="auto"/>
          <w:sz w:val="28"/>
          <w:szCs w:val="28"/>
          <w:u w:val="none"/>
          <w:vertAlign w:val="baseline"/>
          <w:lang w:val="vi-VN"/>
        </w:rPr>
        <w:drawing>
          <wp:inline distT="0" distB="0" distL="114300" distR="114300">
            <wp:extent cx="1716405" cy="315595"/>
            <wp:effectExtent l="0" t="0" r="5715" b="4445"/>
            <wp:docPr id="20" name="2384804F-3998-4D57-9195-F3826E402611-6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84804F-3998-4D57-9195-F3826E402611-69" descr="wps"/>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1716405" cy="315595"/>
                    </a:xfrm>
                    <a:prstGeom prst="rect">
                      <a:avLst/>
                    </a:prstGeom>
                  </pic:spPr>
                </pic:pic>
              </a:graphicData>
            </a:graphic>
          </wp:inline>
        </w:drawing>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r>
        <w:rPr>
          <w:rFonts w:hint="default" w:ascii="Times New Roman" w:hAnsi="Times New Roman" w:eastAsia="SimSun" w:cs="Times New Roman"/>
          <w:b w:val="0"/>
          <w:bCs w:val="0"/>
          <w:i w:val="0"/>
          <w:iCs w:val="0"/>
          <w:color w:val="auto"/>
          <w:sz w:val="28"/>
          <w:szCs w:val="28"/>
          <w:u w:val="none"/>
          <w:vertAlign w:val="baseline"/>
          <w:lang w:val="vi-VN"/>
        </w:rPr>
        <w:t xml:space="preserve">Khối lượng riêng của Zinc: </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r>
        <w:rPr>
          <w:rFonts w:hint="default" w:ascii="Times New Roman" w:hAnsi="Times New Roman" w:eastAsia="SimSun" w:cs="Times New Roman"/>
          <w:b w:val="0"/>
          <w:bCs w:val="0"/>
          <w:i w:val="0"/>
          <w:iCs w:val="0"/>
          <w:color w:val="auto"/>
          <w:sz w:val="28"/>
          <w:szCs w:val="28"/>
          <w:u w:val="none"/>
          <w:vertAlign w:val="baseline"/>
          <w:lang w:val="vi-VN"/>
        </w:rPr>
        <w:drawing>
          <wp:inline distT="0" distB="0" distL="114300" distR="114300">
            <wp:extent cx="1758315" cy="283845"/>
            <wp:effectExtent l="0" t="0" r="9525" b="5715"/>
            <wp:docPr id="21" name="2384804F-3998-4D57-9195-F3826E402611-7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384804F-3998-4D57-9195-F3826E402611-70" descr="wps"/>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1758315" cy="283845"/>
                    </a:xfrm>
                    <a:prstGeom prst="rect">
                      <a:avLst/>
                    </a:prstGeom>
                  </pic:spPr>
                </pic:pic>
              </a:graphicData>
            </a:graphic>
          </wp:inline>
        </w:drawing>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r>
        <w:rPr>
          <w:rFonts w:hint="default" w:ascii="Times New Roman" w:hAnsi="Times New Roman" w:eastAsia="SimSun" w:cs="Times New Roman"/>
          <w:b/>
          <w:bCs/>
          <w:i w:val="0"/>
          <w:iCs w:val="0"/>
          <w:color w:val="auto"/>
          <w:sz w:val="28"/>
          <w:szCs w:val="28"/>
          <w:u w:val="none"/>
          <w:vertAlign w:val="baseline"/>
          <w:lang w:val="en-US"/>
        </w:rPr>
        <w:t>C</w:t>
      </w:r>
      <w:r>
        <w:rPr>
          <w:rFonts w:hint="default" w:ascii="Times New Roman" w:hAnsi="Times New Roman" w:eastAsia="SimSun" w:cs="Times New Roman"/>
          <w:b/>
          <w:bCs/>
          <w:i w:val="0"/>
          <w:iCs w:val="0"/>
          <w:color w:val="auto"/>
          <w:sz w:val="28"/>
          <w:szCs w:val="28"/>
          <w:u w:val="none"/>
          <w:vertAlign w:val="baseline"/>
          <w:lang w:val="vi-VN"/>
        </w:rPr>
        <w:t>âu 4: Khối lượng của kim loại là 1,55g/cm</w:t>
      </w:r>
      <w:r>
        <w:rPr>
          <w:rFonts w:hint="default" w:ascii="Times New Roman" w:hAnsi="Times New Roman" w:eastAsia="SimSun" w:cs="Times New Roman"/>
          <w:b/>
          <w:bCs/>
          <w:i w:val="0"/>
          <w:iCs w:val="0"/>
          <w:color w:val="auto"/>
          <w:sz w:val="28"/>
          <w:szCs w:val="28"/>
          <w:u w:val="none"/>
          <w:vertAlign w:val="superscript"/>
          <w:lang w:val="vi-VN"/>
        </w:rPr>
        <w:t>3</w:t>
      </w:r>
      <w:r>
        <w:rPr>
          <w:rFonts w:hint="default" w:ascii="Times New Roman" w:hAnsi="Times New Roman" w:eastAsia="SimSun" w:cs="Times New Roman"/>
          <w:b/>
          <w:bCs/>
          <w:i w:val="0"/>
          <w:iCs w:val="0"/>
          <w:color w:val="auto"/>
          <w:sz w:val="28"/>
          <w:szCs w:val="28"/>
          <w:u w:val="none"/>
          <w:vertAlign w:val="baseline"/>
          <w:lang w:val="vi-VN"/>
        </w:rPr>
        <w:t xml:space="preserve">. Giả thiết cho rằngtrong tinh thể calcium các nguyên tử là những cấu hình chiếm 74% thể tích tinh thể, phần còn lại là khe rỗng. Tính bán kính nguyên tử calcium? </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00B050"/>
          <w:sz w:val="28"/>
          <w:szCs w:val="28"/>
          <w:u w:val="single"/>
          <w:vertAlign w:val="baseline"/>
          <w:lang w:val="vi-VN"/>
        </w:rPr>
      </w:pPr>
      <w:r>
        <w:rPr>
          <w:rFonts w:hint="default" w:ascii="Times New Roman" w:hAnsi="Times New Roman" w:eastAsia="SimSun" w:cs="Times New Roman"/>
          <w:b w:val="0"/>
          <w:bCs w:val="0"/>
          <w:i w:val="0"/>
          <w:iCs w:val="0"/>
          <w:color w:val="00B050"/>
          <w:sz w:val="28"/>
          <w:szCs w:val="28"/>
          <w:u w:val="single"/>
          <w:vertAlign w:val="baseline"/>
          <w:lang w:val="vi-VN"/>
        </w:rPr>
        <w:t>Trả lời</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en-US"/>
        </w:rPr>
      </w:pPr>
      <w:r>
        <w:rPr>
          <w:rFonts w:ascii="SimSun" w:hAnsi="SimSun" w:eastAsia="SimSun" w:cs="SimSun"/>
          <w:sz w:val="24"/>
          <w:szCs w:val="24"/>
        </w:rPr>
        <w:drawing>
          <wp:inline distT="0" distB="0" distL="114300" distR="114300">
            <wp:extent cx="5562600" cy="2731135"/>
            <wp:effectExtent l="0" t="0" r="0" b="12065"/>
            <wp:docPr id="2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descr="IMG_256"/>
                    <pic:cNvPicPr>
                      <a:picLocks noChangeAspect="1"/>
                    </pic:cNvPicPr>
                  </pic:nvPicPr>
                  <pic:blipFill>
                    <a:blip r:embed="rId38"/>
                    <a:stretch>
                      <a:fillRect/>
                    </a:stretch>
                  </pic:blipFill>
                  <pic:spPr>
                    <a:xfrm>
                      <a:off x="0" y="0"/>
                      <a:ext cx="5562600" cy="2731135"/>
                    </a:xfrm>
                    <a:prstGeom prst="rect">
                      <a:avLst/>
                    </a:prstGeom>
                    <a:noFill/>
                    <a:ln w="9525">
                      <a:noFill/>
                    </a:ln>
                  </pic:spPr>
                </pic:pic>
              </a:graphicData>
            </a:graphic>
          </wp:inline>
        </w:drawing>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r>
        <w:rPr>
          <w:rStyle w:val="251"/>
          <w:rFonts w:hint="default"/>
          <w:lang w:val="vi-VN"/>
        </w:rPr>
        <w:t>4.VẬN DỤNG CAO</w:t>
      </w:r>
      <w:r>
        <w:rPr>
          <w:rFonts w:hint="default" w:ascii="Times New Roman" w:hAnsi="Times New Roman" w:eastAsia="SimSun" w:cs="Times New Roman"/>
          <w:b w:val="0"/>
          <w:bCs w:val="0"/>
          <w:i w:val="0"/>
          <w:iCs w:val="0"/>
          <w:color w:val="auto"/>
          <w:sz w:val="28"/>
          <w:szCs w:val="28"/>
          <w:u w:val="none"/>
          <w:vertAlign w:val="baseline"/>
          <w:lang w:val="vi-VN"/>
        </w:rPr>
        <w:t xml:space="preserve"> </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b/>
          <w:bCs/>
          <w:i w:val="0"/>
          <w:iCs w:val="0"/>
          <w:color w:val="000000"/>
          <w:sz w:val="28"/>
          <w:szCs w:val="28"/>
          <w:u w:val="none"/>
          <w:vertAlign w:val="baseline"/>
          <w:lang w:val="vi-VN"/>
        </w:rPr>
      </w:pPr>
      <w:r>
        <w:rPr>
          <w:rFonts w:hint="default" w:ascii="Times New Roman" w:hAnsi="Times New Roman" w:eastAsia="SimSun" w:cs="Times New Roman"/>
          <w:b/>
          <w:bCs/>
          <w:i w:val="0"/>
          <w:iCs w:val="0"/>
          <w:color w:val="auto"/>
          <w:sz w:val="28"/>
          <w:szCs w:val="28"/>
          <w:u w:val="none"/>
          <w:vertAlign w:val="baseline"/>
          <w:lang w:val="vi-VN"/>
        </w:rPr>
        <w:t xml:space="preserve">Câu 1: </w:t>
      </w:r>
      <w:r>
        <w:rPr>
          <w:rFonts w:hint="default" w:ascii="Times New Roman" w:hAnsi="Times New Roman" w:cs="Times New Roman"/>
          <w:b/>
          <w:bCs/>
          <w:i w:val="0"/>
          <w:iCs w:val="0"/>
          <w:color w:val="000000"/>
          <w:sz w:val="28"/>
          <w:szCs w:val="28"/>
          <w:u w:val="none"/>
          <w:vertAlign w:val="baseline"/>
        </w:rPr>
        <w:t xml:space="preserve">Một hợp chất B được tạo bởi kim loại hóa trị </w:t>
      </w:r>
      <w:r>
        <w:rPr>
          <w:rFonts w:hint="default" w:ascii="Times New Roman" w:hAnsi="Times New Roman" w:cs="Times New Roman"/>
          <w:b/>
          <w:bCs/>
          <w:i w:val="0"/>
          <w:iCs w:val="0"/>
          <w:color w:val="000000"/>
          <w:sz w:val="28"/>
          <w:szCs w:val="28"/>
          <w:u w:val="none"/>
          <w:vertAlign w:val="baseline"/>
          <w:lang w:val="vi-VN"/>
        </w:rPr>
        <w:t>II</w:t>
      </w:r>
      <w:r>
        <w:rPr>
          <w:rFonts w:hint="default" w:ascii="Times New Roman" w:hAnsi="Times New Roman" w:cs="Times New Roman"/>
          <w:b/>
          <w:bCs/>
          <w:i w:val="0"/>
          <w:iCs w:val="0"/>
          <w:color w:val="000000"/>
          <w:sz w:val="28"/>
          <w:szCs w:val="28"/>
          <w:u w:val="none"/>
          <w:vertAlign w:val="baseline"/>
        </w:rPr>
        <w:t xml:space="preserve"> và một phi kim hóa trị </w:t>
      </w:r>
      <w:r>
        <w:rPr>
          <w:rFonts w:hint="default" w:ascii="Times New Roman" w:hAnsi="Times New Roman" w:cs="Times New Roman"/>
          <w:b/>
          <w:bCs/>
          <w:i w:val="0"/>
          <w:iCs w:val="0"/>
          <w:color w:val="000000"/>
          <w:sz w:val="28"/>
          <w:szCs w:val="28"/>
          <w:u w:val="none"/>
          <w:vertAlign w:val="baseline"/>
          <w:lang w:val="vi-VN"/>
        </w:rPr>
        <w:t>I.</w:t>
      </w:r>
      <w:r>
        <w:rPr>
          <w:rFonts w:hint="default" w:ascii="Times New Roman" w:hAnsi="Times New Roman" w:cs="Times New Roman"/>
          <w:b/>
          <w:bCs/>
          <w:i w:val="0"/>
          <w:iCs w:val="0"/>
          <w:color w:val="000000"/>
          <w:sz w:val="28"/>
          <w:szCs w:val="28"/>
          <w:u w:val="none"/>
          <w:vertAlign w:val="baseline"/>
        </w:rPr>
        <w:t xml:space="preserve"> </w:t>
      </w:r>
      <w:r>
        <w:rPr>
          <w:rFonts w:hint="default" w:ascii="Times New Roman" w:hAnsi="Times New Roman" w:cs="Times New Roman"/>
          <w:b/>
          <w:bCs/>
          <w:i w:val="0"/>
          <w:iCs w:val="0"/>
          <w:color w:val="000000"/>
          <w:sz w:val="28"/>
          <w:szCs w:val="28"/>
          <w:u w:val="none"/>
          <w:vertAlign w:val="baseline"/>
          <w:lang w:val="vi-VN"/>
        </w:rPr>
        <w:t>T</w:t>
      </w:r>
      <w:r>
        <w:rPr>
          <w:rFonts w:hint="default" w:ascii="Times New Roman" w:hAnsi="Times New Roman" w:cs="Times New Roman"/>
          <w:b/>
          <w:bCs/>
          <w:i w:val="0"/>
          <w:iCs w:val="0"/>
          <w:color w:val="000000"/>
          <w:sz w:val="28"/>
          <w:szCs w:val="28"/>
          <w:u w:val="none"/>
          <w:vertAlign w:val="baseline"/>
        </w:rPr>
        <w:t xml:space="preserve">ổng số hạt trong phân tử </w:t>
      </w:r>
      <w:r>
        <w:rPr>
          <w:rFonts w:hint="default" w:ascii="Times New Roman" w:hAnsi="Times New Roman" w:cs="Times New Roman"/>
          <w:b/>
          <w:bCs/>
          <w:i w:val="0"/>
          <w:iCs w:val="0"/>
          <w:color w:val="000000"/>
          <w:sz w:val="28"/>
          <w:szCs w:val="28"/>
          <w:u w:val="none"/>
          <w:vertAlign w:val="baseline"/>
          <w:lang w:val="vi-VN"/>
        </w:rPr>
        <w:t>B</w:t>
      </w:r>
      <w:r>
        <w:rPr>
          <w:rFonts w:hint="default" w:ascii="Times New Roman" w:hAnsi="Times New Roman" w:cs="Times New Roman"/>
          <w:b/>
          <w:bCs/>
          <w:i w:val="0"/>
          <w:iCs w:val="0"/>
          <w:color w:val="000000"/>
          <w:sz w:val="28"/>
          <w:szCs w:val="28"/>
          <w:u w:val="none"/>
          <w:vertAlign w:val="baseline"/>
        </w:rPr>
        <w:t xml:space="preserve"> là 290</w:t>
      </w:r>
      <w:r>
        <w:rPr>
          <w:rFonts w:hint="default" w:ascii="Times New Roman" w:hAnsi="Times New Roman" w:cs="Times New Roman"/>
          <w:b/>
          <w:bCs/>
          <w:i w:val="0"/>
          <w:iCs w:val="0"/>
          <w:color w:val="000000"/>
          <w:sz w:val="28"/>
          <w:szCs w:val="28"/>
          <w:u w:val="none"/>
          <w:vertAlign w:val="baseline"/>
          <w:lang w:val="vi-VN"/>
        </w:rPr>
        <w:t>.</w:t>
      </w:r>
      <w:r>
        <w:rPr>
          <w:rFonts w:hint="default" w:ascii="Times New Roman" w:hAnsi="Times New Roman" w:cs="Times New Roman"/>
          <w:b/>
          <w:bCs/>
          <w:i w:val="0"/>
          <w:iCs w:val="0"/>
          <w:color w:val="000000"/>
          <w:sz w:val="28"/>
          <w:szCs w:val="28"/>
          <w:u w:val="none"/>
          <w:vertAlign w:val="baseline"/>
        </w:rPr>
        <w:t xml:space="preserve"> </w:t>
      </w:r>
      <w:r>
        <w:rPr>
          <w:rFonts w:hint="default" w:ascii="Times New Roman" w:hAnsi="Times New Roman" w:cs="Times New Roman"/>
          <w:b/>
          <w:bCs/>
          <w:i w:val="0"/>
          <w:iCs w:val="0"/>
          <w:color w:val="000000"/>
          <w:sz w:val="28"/>
          <w:szCs w:val="28"/>
          <w:u w:val="none"/>
          <w:vertAlign w:val="baseline"/>
          <w:lang w:val="vi-VN"/>
        </w:rPr>
        <w:t>T</w:t>
      </w:r>
      <w:r>
        <w:rPr>
          <w:rFonts w:hint="default" w:ascii="Times New Roman" w:hAnsi="Times New Roman" w:cs="Times New Roman"/>
          <w:b/>
          <w:bCs/>
          <w:i w:val="0"/>
          <w:iCs w:val="0"/>
          <w:color w:val="000000"/>
          <w:sz w:val="28"/>
          <w:szCs w:val="28"/>
          <w:u w:val="none"/>
          <w:vertAlign w:val="baseline"/>
        </w:rPr>
        <w:t>ổng số hạt không mang điện là 110</w:t>
      </w:r>
      <w:r>
        <w:rPr>
          <w:rFonts w:hint="default" w:ascii="Times New Roman" w:hAnsi="Times New Roman" w:cs="Times New Roman"/>
          <w:b/>
          <w:bCs/>
          <w:i w:val="0"/>
          <w:iCs w:val="0"/>
          <w:color w:val="000000"/>
          <w:sz w:val="28"/>
          <w:szCs w:val="28"/>
          <w:u w:val="none"/>
          <w:vertAlign w:val="baseline"/>
          <w:lang w:val="vi-VN"/>
        </w:rPr>
        <w:t>,</w:t>
      </w:r>
      <w:r>
        <w:rPr>
          <w:rFonts w:hint="default" w:ascii="Times New Roman" w:hAnsi="Times New Roman" w:cs="Times New Roman"/>
          <w:b/>
          <w:bCs/>
          <w:i w:val="0"/>
          <w:iCs w:val="0"/>
          <w:color w:val="000000"/>
          <w:sz w:val="28"/>
          <w:szCs w:val="28"/>
          <w:u w:val="none"/>
          <w:vertAlign w:val="baseline"/>
        </w:rPr>
        <w:t xml:space="preserve"> hiệu số hạt không mang điện giữa phi kim và kim loại là 70</w:t>
      </w:r>
      <w:r>
        <w:rPr>
          <w:rFonts w:hint="default" w:ascii="Times New Roman" w:hAnsi="Times New Roman" w:cs="Times New Roman"/>
          <w:b/>
          <w:bCs/>
          <w:i w:val="0"/>
          <w:iCs w:val="0"/>
          <w:color w:val="000000"/>
          <w:sz w:val="28"/>
          <w:szCs w:val="28"/>
          <w:u w:val="none"/>
          <w:vertAlign w:val="baseline"/>
          <w:lang w:val="vi-VN"/>
        </w:rPr>
        <w:t>.</w:t>
      </w:r>
      <w:r>
        <w:rPr>
          <w:rFonts w:hint="default" w:ascii="Times New Roman" w:hAnsi="Times New Roman" w:cs="Times New Roman"/>
          <w:b/>
          <w:bCs/>
          <w:i w:val="0"/>
          <w:iCs w:val="0"/>
          <w:color w:val="000000"/>
          <w:sz w:val="28"/>
          <w:szCs w:val="28"/>
          <w:u w:val="none"/>
          <w:vertAlign w:val="baseline"/>
        </w:rPr>
        <w:t xml:space="preserve"> </w:t>
      </w:r>
      <w:r>
        <w:rPr>
          <w:rFonts w:hint="default" w:ascii="Times New Roman" w:hAnsi="Times New Roman" w:cs="Times New Roman"/>
          <w:b/>
          <w:bCs/>
          <w:i w:val="0"/>
          <w:iCs w:val="0"/>
          <w:color w:val="000000"/>
          <w:sz w:val="28"/>
          <w:szCs w:val="28"/>
          <w:u w:val="none"/>
          <w:vertAlign w:val="baseline"/>
          <w:lang w:val="vi-VN"/>
        </w:rPr>
        <w:t>T</w:t>
      </w:r>
      <w:r>
        <w:rPr>
          <w:rFonts w:hint="default" w:ascii="Times New Roman" w:hAnsi="Times New Roman" w:cs="Times New Roman"/>
          <w:b/>
          <w:bCs/>
          <w:i w:val="0"/>
          <w:iCs w:val="0"/>
          <w:color w:val="000000"/>
          <w:sz w:val="28"/>
          <w:szCs w:val="28"/>
          <w:u w:val="none"/>
          <w:vertAlign w:val="baseline"/>
        </w:rPr>
        <w:t xml:space="preserve">ỉ lệ số hạt mang điện của kim loại so với phi kim b là 2/7 tìm số khối A và số đơn vị điện tích hạt nhân </w:t>
      </w:r>
      <w:r>
        <w:rPr>
          <w:rFonts w:hint="default" w:ascii="Times New Roman" w:hAnsi="Times New Roman" w:cs="Times New Roman"/>
          <w:b/>
          <w:bCs/>
          <w:i w:val="0"/>
          <w:iCs w:val="0"/>
          <w:color w:val="000000"/>
          <w:sz w:val="28"/>
          <w:szCs w:val="28"/>
          <w:u w:val="none"/>
          <w:vertAlign w:val="baseline"/>
          <w:lang w:val="vi-VN"/>
        </w:rPr>
        <w:t>Z</w:t>
      </w:r>
      <w:r>
        <w:rPr>
          <w:rFonts w:hint="default" w:ascii="Times New Roman" w:hAnsi="Times New Roman" w:cs="Times New Roman"/>
          <w:b/>
          <w:bCs/>
          <w:i w:val="0"/>
          <w:iCs w:val="0"/>
          <w:color w:val="000000"/>
          <w:sz w:val="28"/>
          <w:szCs w:val="28"/>
          <w:u w:val="none"/>
          <w:vertAlign w:val="baseline"/>
        </w:rPr>
        <w:t xml:space="preserve"> của kim loại và phi kim trên</w:t>
      </w:r>
      <w:r>
        <w:rPr>
          <w:rFonts w:hint="default" w:ascii="Times New Roman" w:hAnsi="Times New Roman" w:cs="Times New Roman"/>
          <w:b/>
          <w:bCs/>
          <w:i w:val="0"/>
          <w:iCs w:val="0"/>
          <w:color w:val="000000"/>
          <w:sz w:val="28"/>
          <w:szCs w:val="28"/>
          <w:u w:val="none"/>
          <w:vertAlign w:val="baseline"/>
          <w:lang w:val="vi-VN"/>
        </w:rPr>
        <w:t>?</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b w:val="0"/>
          <w:bCs w:val="0"/>
          <w:i w:val="0"/>
          <w:iCs w:val="0"/>
          <w:color w:val="00B050"/>
          <w:sz w:val="28"/>
          <w:szCs w:val="28"/>
          <w:u w:val="single"/>
          <w:vertAlign w:val="baseline"/>
          <w:lang w:val="vi-VN"/>
        </w:rPr>
      </w:pPr>
      <w:r>
        <w:rPr>
          <w:rFonts w:hint="default" w:ascii="Times New Roman" w:hAnsi="Times New Roman" w:cs="Times New Roman"/>
          <w:b w:val="0"/>
          <w:bCs w:val="0"/>
          <w:i w:val="0"/>
          <w:iCs w:val="0"/>
          <w:color w:val="00B050"/>
          <w:sz w:val="28"/>
          <w:szCs w:val="28"/>
          <w:u w:val="single"/>
          <w:vertAlign w:val="baseline"/>
          <w:lang w:val="vi-VN"/>
        </w:rPr>
        <w:t>Trả lời</w:t>
      </w: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cs="Times New Roman"/>
          <w:sz w:val="28"/>
          <w:szCs w:val="28"/>
        </w:rPr>
      </w:pPr>
      <w:r>
        <w:rPr>
          <w:rFonts w:hint="default" w:ascii="Times New Roman" w:hAnsi="Times New Roman" w:eastAsia="SimSun" w:cs="Times New Roman"/>
          <w:b w:val="0"/>
          <w:bCs w:val="0"/>
          <w:i w:val="0"/>
          <w:iCs w:val="0"/>
          <w:color w:val="auto"/>
          <w:sz w:val="28"/>
          <w:szCs w:val="28"/>
          <w:u w:val="none"/>
          <w:vertAlign w:val="baseline"/>
          <w:lang w:val="vi-VN"/>
        </w:rPr>
        <w:t xml:space="preserve">Gọi kim loại và phi kim lần lượt là X và Y </w:t>
      </w:r>
      <w:bookmarkStart w:id="0" w:name="_GoBack"/>
      <w:bookmarkEnd w:id="0"/>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sz w:val="28"/>
          <w:szCs w:val="28"/>
        </w:rPr>
      </w:pPr>
      <w:r>
        <w:rPr>
          <w:rFonts w:hint="default" w:ascii="Times New Roman" w:hAnsi="Times New Roman" w:cs="Times New Roman"/>
          <w:i w:val="0"/>
          <w:iCs w:val="0"/>
          <w:color w:val="000000"/>
          <w:sz w:val="28"/>
          <w:szCs w:val="28"/>
          <w:u w:val="none"/>
          <w:vertAlign w:val="baseline"/>
        </w:rPr>
        <w:t>Công thức tạo thành B là XY</w:t>
      </w:r>
      <w:r>
        <w:rPr>
          <w:rFonts w:hint="default" w:ascii="Times New Roman" w:hAnsi="Times New Roman" w:cs="Times New Roman"/>
          <w:i w:val="0"/>
          <w:iCs w:val="0"/>
          <w:color w:val="000000"/>
          <w:sz w:val="28"/>
          <w:szCs w:val="28"/>
          <w:u w:val="none"/>
          <w:vertAlign w:val="subscript"/>
          <w:lang w:val="vi-VN"/>
        </w:rPr>
        <w:t>2</w:t>
      </w:r>
      <w:r>
        <w:rPr>
          <w:rFonts w:hint="default" w:ascii="Times New Roman" w:hAnsi="Times New Roman" w:cs="Times New Roman"/>
          <w:i w:val="0"/>
          <w:iCs w:val="0"/>
          <w:color w:val="000000"/>
          <w:sz w:val="28"/>
          <w:szCs w:val="28"/>
          <w:u w:val="none"/>
          <w:vertAlign w:val="baseline"/>
        </w:rPr>
        <w:t>,</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sz w:val="28"/>
          <w:szCs w:val="28"/>
        </w:rPr>
      </w:pPr>
      <w:r>
        <w:rPr>
          <w:rFonts w:hint="default" w:ascii="Times New Roman" w:hAnsi="Times New Roman" w:cs="Times New Roman"/>
          <w:i w:val="0"/>
          <w:iCs w:val="0"/>
          <w:color w:val="000000"/>
          <w:sz w:val="28"/>
          <w:szCs w:val="28"/>
          <w:u w:val="none"/>
          <w:vertAlign w:val="baseline"/>
        </w:rPr>
        <w:t>Tổng số hạt trong B (gồm 1 nguyên tử X và 2 nguyên tử Y) :</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i w:val="0"/>
          <w:iCs w:val="0"/>
          <w:color w:val="000000"/>
          <w:sz w:val="28"/>
          <w:szCs w:val="28"/>
          <w:u w:val="none"/>
          <w:vertAlign w:val="baseline"/>
        </w:rPr>
      </w:pPr>
      <w:r>
        <w:rPr>
          <w:rFonts w:hint="default" w:ascii="Times New Roman" w:hAnsi="Times New Roman" w:cs="Times New Roman"/>
          <w:i w:val="0"/>
          <w:iCs w:val="0"/>
          <w:color w:val="000000"/>
          <w:sz w:val="28"/>
          <w:szCs w:val="28"/>
          <w:u w:val="none"/>
          <w:vertAlign w:val="baseline"/>
        </w:rPr>
        <w:t>2Z</w:t>
      </w:r>
      <w:r>
        <w:rPr>
          <w:rFonts w:hint="default" w:ascii="Times New Roman" w:hAnsi="Times New Roman" w:cs="Times New Roman"/>
          <w:i w:val="0"/>
          <w:iCs w:val="0"/>
          <w:color w:val="000000"/>
          <w:sz w:val="28"/>
          <w:szCs w:val="28"/>
          <w:u w:val="none"/>
          <w:vertAlign w:val="subscript"/>
          <w:lang w:val="vi-VN"/>
        </w:rPr>
        <w:t>x</w:t>
      </w:r>
      <w:r>
        <w:rPr>
          <w:rFonts w:hint="default" w:ascii="Times New Roman" w:hAnsi="Times New Roman" w:cs="Times New Roman"/>
          <w:i w:val="0"/>
          <w:iCs w:val="0"/>
          <w:color w:val="000000"/>
          <w:sz w:val="28"/>
          <w:szCs w:val="28"/>
          <w:u w:val="none"/>
          <w:vertAlign w:val="baseline"/>
        </w:rPr>
        <w:t xml:space="preserve"> +N</w:t>
      </w:r>
      <w:r>
        <w:rPr>
          <w:rFonts w:hint="default" w:ascii="Times New Roman" w:hAnsi="Times New Roman" w:cs="Times New Roman"/>
          <w:i w:val="0"/>
          <w:iCs w:val="0"/>
          <w:color w:val="000000"/>
          <w:sz w:val="28"/>
          <w:szCs w:val="28"/>
          <w:u w:val="none"/>
          <w:vertAlign w:val="subscript"/>
        </w:rPr>
        <w:t>x</w:t>
      </w:r>
      <w:r>
        <w:rPr>
          <w:rFonts w:hint="default" w:ascii="Times New Roman" w:hAnsi="Times New Roman" w:cs="Times New Roman"/>
          <w:i w:val="0"/>
          <w:iCs w:val="0"/>
          <w:color w:val="000000"/>
          <w:sz w:val="28"/>
          <w:szCs w:val="28"/>
          <w:u w:val="none"/>
          <w:vertAlign w:val="baseline"/>
        </w:rPr>
        <w:t>+2.(2Z</w:t>
      </w:r>
      <w:r>
        <w:rPr>
          <w:rFonts w:hint="default" w:ascii="Times New Roman" w:hAnsi="Times New Roman" w:cs="Times New Roman"/>
          <w:i w:val="0"/>
          <w:iCs w:val="0"/>
          <w:color w:val="000000"/>
          <w:sz w:val="28"/>
          <w:szCs w:val="28"/>
          <w:u w:val="none"/>
          <w:vertAlign w:val="subscript"/>
        </w:rPr>
        <w:t>y</w:t>
      </w:r>
      <w:r>
        <w:rPr>
          <w:rFonts w:hint="default" w:ascii="Times New Roman" w:hAnsi="Times New Roman" w:cs="Times New Roman"/>
          <w:i w:val="0"/>
          <w:iCs w:val="0"/>
          <w:color w:val="000000"/>
          <w:sz w:val="28"/>
          <w:szCs w:val="28"/>
          <w:u w:val="none"/>
          <w:vertAlign w:val="baseline"/>
        </w:rPr>
        <w:t>+N</w:t>
      </w:r>
      <w:r>
        <w:rPr>
          <w:rFonts w:hint="default" w:ascii="Times New Roman" w:hAnsi="Times New Roman" w:cs="Times New Roman"/>
          <w:i w:val="0"/>
          <w:iCs w:val="0"/>
          <w:color w:val="000000"/>
          <w:sz w:val="28"/>
          <w:szCs w:val="28"/>
          <w:u w:val="none"/>
          <w:vertAlign w:val="subscript"/>
        </w:rPr>
        <w:t>y</w:t>
      </w:r>
      <w:r>
        <w:rPr>
          <w:rFonts w:hint="default" w:ascii="Times New Roman" w:hAnsi="Times New Roman" w:cs="Times New Roman"/>
          <w:i w:val="0"/>
          <w:iCs w:val="0"/>
          <w:color w:val="000000"/>
          <w:sz w:val="28"/>
          <w:szCs w:val="28"/>
          <w:u w:val="none"/>
          <w:vertAlign w:val="baseline"/>
        </w:rPr>
        <w:t>) = 290 (1)</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sz w:val="28"/>
          <w:szCs w:val="28"/>
        </w:rPr>
      </w:pPr>
      <w:r>
        <w:rPr>
          <w:rFonts w:hint="default" w:ascii="Times New Roman" w:hAnsi="Times New Roman" w:cs="Times New Roman"/>
          <w:i w:val="0"/>
          <w:iCs w:val="0"/>
          <w:color w:val="000000"/>
          <w:sz w:val="28"/>
          <w:szCs w:val="28"/>
          <w:u w:val="none"/>
          <w:vertAlign w:val="baseline"/>
        </w:rPr>
        <w:t>Tổng số hạt không mang điện trong B (gồm 1 nguyên tử X và 2 nguyên tử Y):</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sz w:val="28"/>
          <w:szCs w:val="28"/>
        </w:rPr>
      </w:pPr>
      <w:r>
        <w:rPr>
          <w:rFonts w:hint="default" w:ascii="Times New Roman" w:hAnsi="Times New Roman" w:cs="Times New Roman"/>
          <w:i w:val="0"/>
          <w:iCs w:val="0"/>
          <w:color w:val="000000"/>
          <w:sz w:val="28"/>
          <w:szCs w:val="28"/>
          <w:u w:val="none"/>
          <w:vertAlign w:val="baseline"/>
        </w:rPr>
        <w:t>Nx + 2Ny = 110 (2)</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sz w:val="28"/>
          <w:szCs w:val="28"/>
        </w:rPr>
      </w:pPr>
      <w:r>
        <w:rPr>
          <w:rFonts w:hint="default" w:ascii="Times New Roman" w:hAnsi="Times New Roman" w:cs="Times New Roman"/>
          <w:i w:val="0"/>
          <w:iCs w:val="0"/>
          <w:color w:val="000000"/>
          <w:sz w:val="28"/>
          <w:szCs w:val="28"/>
          <w:u w:val="none"/>
          <w:vertAlign w:val="baseline"/>
        </w:rPr>
        <w:t>Hiệu</w:t>
      </w:r>
      <w:r>
        <w:rPr>
          <w:rFonts w:hint="default" w:ascii="Times New Roman" w:hAnsi="Times New Roman" w:cs="Times New Roman"/>
          <w:i w:val="0"/>
          <w:iCs w:val="0"/>
          <w:color w:val="000000"/>
          <w:sz w:val="28"/>
          <w:szCs w:val="28"/>
          <w:u w:val="none"/>
          <w:vertAlign w:val="baseline"/>
          <w:lang w:val="vi-VN"/>
        </w:rPr>
        <w:t xml:space="preserve"> </w:t>
      </w:r>
      <w:r>
        <w:rPr>
          <w:rFonts w:hint="default" w:ascii="Times New Roman" w:hAnsi="Times New Roman" w:cs="Times New Roman"/>
          <w:i w:val="0"/>
          <w:iCs w:val="0"/>
          <w:color w:val="000000"/>
          <w:sz w:val="28"/>
          <w:szCs w:val="28"/>
          <w:u w:val="none"/>
          <w:vertAlign w:val="baseline"/>
        </w:rPr>
        <w:t>số hạt không mang điện giữa phi kim và kim loại : 2Ny −Nx =70 (3)</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i w:val="0"/>
          <w:iCs w:val="0"/>
          <w:color w:val="000000"/>
          <w:sz w:val="28"/>
          <w:szCs w:val="28"/>
          <w:u w:val="none"/>
          <w:vertAlign w:val="baseline"/>
          <w:lang w:val="en-US"/>
        </w:rPr>
      </w:pPr>
      <w:r>
        <w:rPr>
          <w:rFonts w:hint="default" w:ascii="Times New Roman" w:hAnsi="Times New Roman" w:cs="Times New Roman"/>
          <w:i w:val="0"/>
          <w:iCs w:val="0"/>
          <w:color w:val="000000"/>
          <w:sz w:val="28"/>
          <w:szCs w:val="28"/>
          <w:u w:val="none"/>
          <w:vertAlign w:val="baseline"/>
        </w:rPr>
        <w:t>Tỉ lệ số hạt mang điện của kim loại so với phi kim trong B:</w:t>
      </w:r>
      <w:r>
        <w:rPr>
          <w:rFonts w:hint="default" w:ascii="Times New Roman" w:hAnsi="Times New Roman" w:cs="Times New Roman"/>
          <w:i w:val="0"/>
          <w:iCs w:val="0"/>
          <w:color w:val="000000"/>
          <w:sz w:val="28"/>
          <w:szCs w:val="28"/>
          <w:u w:val="none"/>
          <w:vertAlign w:val="baseline"/>
          <w:lang w:val="vi-VN"/>
        </w:rPr>
        <w:t xml:space="preserve"> </w:t>
      </w:r>
      <w:r>
        <w:rPr>
          <w:rFonts w:hint="default" w:ascii="Times New Roman" w:hAnsi="Times New Roman" w:cs="Times New Roman"/>
          <w:i w:val="0"/>
          <w:iCs w:val="0"/>
          <w:color w:val="000000"/>
          <w:sz w:val="28"/>
          <w:szCs w:val="28"/>
          <w:u w:val="none"/>
          <w:vertAlign w:val="baseline"/>
          <w:lang w:val="vi-VN"/>
        </w:rPr>
        <w:drawing>
          <wp:inline distT="0" distB="0" distL="114300" distR="114300">
            <wp:extent cx="614680" cy="281940"/>
            <wp:effectExtent l="0" t="0" r="10160" b="7620"/>
            <wp:docPr id="22" name="2384804F-3998-4D57-9195-F3826E402611-7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384804F-3998-4D57-9195-F3826E402611-71" descr="wps"/>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614680" cy="281940"/>
                    </a:xfrm>
                    <a:prstGeom prst="rect">
                      <a:avLst/>
                    </a:prstGeom>
                  </pic:spPr>
                </pic:pic>
              </a:graphicData>
            </a:graphic>
          </wp:inline>
        </w:drawing>
      </w:r>
      <w:r>
        <w:rPr>
          <w:rFonts w:hint="default" w:ascii="Times New Roman" w:hAnsi="Times New Roman" w:cs="Times New Roman"/>
          <w:i w:val="0"/>
          <w:iCs w:val="0"/>
          <w:color w:val="000000"/>
          <w:sz w:val="28"/>
          <w:szCs w:val="28"/>
          <w:u w:val="none"/>
          <w:vertAlign w:val="baseline"/>
          <w:lang w:val="en-US"/>
        </w:rPr>
        <w:t xml:space="preserve">  (4)</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i w:val="0"/>
          <w:iCs w:val="0"/>
          <w:color w:val="000000"/>
          <w:sz w:val="28"/>
          <w:szCs w:val="28"/>
          <w:u w:val="none"/>
          <w:vertAlign w:val="baseline"/>
          <w:lang w:val="vi-VN"/>
        </w:rPr>
      </w:pPr>
      <w:r>
        <w:rPr>
          <w:rFonts w:hint="default" w:ascii="Times New Roman" w:hAnsi="Times New Roman" w:cs="Times New Roman"/>
          <w:i w:val="0"/>
          <w:iCs w:val="0"/>
          <w:color w:val="000000"/>
          <w:sz w:val="28"/>
          <w:szCs w:val="28"/>
          <w:u w:val="none"/>
          <w:vertAlign w:val="baseline"/>
          <w:lang w:val="vi-VN"/>
        </w:rPr>
        <w:t>Ta có</w:t>
      </w:r>
    </w:p>
    <w:p>
      <w:pPr>
        <w:pStyle w:val="85"/>
        <w:keepNext w:val="0"/>
        <w:keepLines w:val="0"/>
        <w:widowControl/>
        <w:numPr>
          <w:ilvl w:val="0"/>
          <w:numId w:val="13"/>
        </w:numPr>
        <w:suppressLineNumbers w:val="0"/>
        <w:bidi w:val="0"/>
        <w:spacing w:before="0" w:beforeAutospacing="0" w:after="0" w:afterAutospacing="0" w:line="360" w:lineRule="auto"/>
        <w:rPr>
          <w:rFonts w:hint="default" w:ascii="Times New Roman" w:hAnsi="Times New Roman" w:cs="Times New Roman"/>
          <w:sz w:val="28"/>
          <w:szCs w:val="28"/>
          <w:lang w:val="en-US"/>
        </w:rPr>
      </w:pPr>
      <w:r>
        <w:rPr>
          <w:rFonts w:hint="default" w:ascii="Times New Roman" w:hAnsi="Times New Roman" w:cs="Times New Roman"/>
          <w:i w:val="0"/>
          <w:iCs w:val="0"/>
          <w:color w:val="000000"/>
          <w:sz w:val="28"/>
          <w:szCs w:val="28"/>
          <w:u w:val="none"/>
          <w:vertAlign w:val="baseline"/>
        </w:rPr>
        <w:t>(3)⇒</w:t>
      </w:r>
      <w:r>
        <w:rPr>
          <w:rFonts w:hint="default" w:ascii="Times New Roman" w:hAnsi="Times New Roman" w:cs="Times New Roman"/>
          <w:sz w:val="28"/>
          <w:szCs w:val="28"/>
          <w:lang w:val="en-US"/>
        </w:rPr>
        <w:drawing>
          <wp:inline distT="0" distB="0" distL="114300" distR="114300">
            <wp:extent cx="809625" cy="443865"/>
            <wp:effectExtent l="0" t="0" r="13335" b="13335"/>
            <wp:docPr id="23" name="2384804F-3998-4D57-9195-F3826E402611-7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84804F-3998-4D57-9195-F3826E402611-74" descr="wps"/>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809625" cy="443865"/>
                    </a:xfrm>
                    <a:prstGeom prst="rect">
                      <a:avLst/>
                    </a:prstGeom>
                  </pic:spPr>
                </pic:pic>
              </a:graphicData>
            </a:graphic>
          </wp:inline>
        </w:drawing>
      </w:r>
    </w:p>
    <w:p>
      <w:pPr>
        <w:pStyle w:val="85"/>
        <w:keepNext w:val="0"/>
        <w:keepLines w:val="0"/>
        <w:widowControl/>
        <w:numPr>
          <w:numId w:val="0"/>
        </w:numPr>
        <w:suppressLineNumbers w:val="0"/>
        <w:bidi w:val="0"/>
        <w:spacing w:before="0" w:beforeAutospacing="0" w:after="0" w:afterAutospacing="0" w:line="360" w:lineRule="auto"/>
        <w:ind w:right="0" w:rightChars="0"/>
        <w:rPr>
          <w:rFonts w:hint="default" w:ascii="Times New Roman" w:hAnsi="Times New Roman" w:cs="Times New Roman"/>
          <w:sz w:val="28"/>
          <w:szCs w:val="28"/>
          <w:lang w:val="vi-VN"/>
        </w:rPr>
      </w:pPr>
      <w:r>
        <w:rPr>
          <w:rFonts w:hint="default" w:ascii="Times New Roman" w:hAnsi="Times New Roman" w:cs="Times New Roman"/>
          <w:sz w:val="28"/>
          <w:szCs w:val="28"/>
          <w:lang w:val="vi-VN"/>
        </w:rPr>
        <w:t>Từ (1) (2) (3) (4)</w:t>
      </w:r>
    </w:p>
    <w:p>
      <w:pPr>
        <w:pStyle w:val="85"/>
        <w:keepNext w:val="0"/>
        <w:keepLines w:val="0"/>
        <w:widowControl/>
        <w:numPr>
          <w:numId w:val="0"/>
        </w:numPr>
        <w:suppressLineNumbers w:val="0"/>
        <w:bidi w:val="0"/>
        <w:spacing w:before="0" w:beforeAutospacing="0" w:after="0" w:afterAutospacing="0" w:line="360" w:lineRule="auto"/>
        <w:ind w:right="0" w:rightChars="0"/>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=&gt; </w:t>
      </w:r>
      <w:r>
        <w:rPr>
          <w:rFonts w:hint="default" w:ascii="Times New Roman" w:hAnsi="Times New Roman" w:cs="Times New Roman"/>
          <w:sz w:val="28"/>
          <w:szCs w:val="28"/>
          <w:lang w:val="vi-VN"/>
        </w:rPr>
        <w:drawing>
          <wp:inline distT="0" distB="0" distL="114300" distR="114300">
            <wp:extent cx="627380" cy="653415"/>
            <wp:effectExtent l="0" t="0" r="12700" b="1905"/>
            <wp:docPr id="24" name="2384804F-3998-4D57-9195-F3826E402611-7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84804F-3998-4D57-9195-F3826E402611-78" descr="wps"/>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627380" cy="653415"/>
                    </a:xfrm>
                    <a:prstGeom prst="rect">
                      <a:avLst/>
                    </a:prstGeom>
                  </pic:spPr>
                </pic:pic>
              </a:graphicData>
            </a:graphic>
          </wp:inline>
        </w:drawing>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i w:val="0"/>
          <w:iCs w:val="0"/>
          <w:color w:val="000000"/>
          <w:sz w:val="28"/>
          <w:szCs w:val="28"/>
          <w:u w:val="none"/>
          <w:vertAlign w:val="baseline"/>
        </w:rPr>
      </w:pPr>
      <w:r>
        <w:rPr>
          <w:rFonts w:hint="default" w:ascii="Times New Roman" w:hAnsi="Times New Roman" w:cs="Times New Roman"/>
          <w:i w:val="0"/>
          <w:iCs w:val="0"/>
          <w:color w:val="000000"/>
          <w:sz w:val="28"/>
          <w:szCs w:val="28"/>
          <w:u w:val="none"/>
          <w:vertAlign w:val="baseline"/>
        </w:rPr>
        <w:t>Vậy X có Z=20, A=40 ; Y có Z=35, A=80</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i w:val="0"/>
          <w:iCs w:val="0"/>
          <w:color w:val="000000"/>
          <w:sz w:val="28"/>
          <w:szCs w:val="28"/>
          <w:u w:val="none"/>
          <w:vertAlign w:val="baseline"/>
        </w:rPr>
      </w:pP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b/>
          <w:bCs/>
          <w:i w:val="0"/>
          <w:iCs w:val="0"/>
          <w:color w:val="000000"/>
          <w:sz w:val="28"/>
          <w:szCs w:val="28"/>
          <w:u w:val="none"/>
          <w:vertAlign w:val="baseline"/>
        </w:rPr>
      </w:pPr>
      <w:r>
        <w:rPr>
          <w:rFonts w:hint="default" w:ascii="Times New Roman" w:hAnsi="Times New Roman" w:cs="Times New Roman"/>
          <w:b/>
          <w:bCs/>
          <w:i w:val="0"/>
          <w:iCs w:val="0"/>
          <w:color w:val="000000"/>
          <w:sz w:val="28"/>
          <w:szCs w:val="28"/>
          <w:u w:val="none"/>
          <w:vertAlign w:val="baseline"/>
          <w:lang w:val="vi-VN"/>
        </w:rPr>
        <w:t xml:space="preserve">Câu 2: </w:t>
      </w:r>
      <w:r>
        <w:rPr>
          <w:rFonts w:hint="default" w:ascii="Times New Roman" w:hAnsi="Times New Roman" w:cs="Times New Roman"/>
          <w:b/>
          <w:bCs/>
          <w:i w:val="0"/>
          <w:iCs w:val="0"/>
          <w:color w:val="000000"/>
          <w:sz w:val="28"/>
          <w:szCs w:val="28"/>
          <w:u w:val="none"/>
          <w:vertAlign w:val="baseline"/>
        </w:rPr>
        <w:t>Cho một hợp chất mx2 tần số hạt trong hợp chất là 140 Trong đó số hạt mang điện nhiều hơn số hạt không mang điện là 44 số khối của X lớn hơn trong M là 11 tổng số hạt trong X lớn hơn số hạt trong M là 16 tìm phân tử khối của mới</w:t>
      </w: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b w:val="0"/>
          <w:bCs w:val="0"/>
          <w:i w:val="0"/>
          <w:iCs w:val="0"/>
          <w:color w:val="00B050"/>
          <w:sz w:val="28"/>
          <w:szCs w:val="28"/>
          <w:u w:val="single"/>
          <w:vertAlign w:val="baseline"/>
          <w:lang w:val="vi-VN"/>
        </w:rPr>
      </w:pPr>
      <w:r>
        <w:rPr>
          <w:rFonts w:hint="default" w:ascii="Times New Roman" w:hAnsi="Times New Roman" w:cs="Times New Roman"/>
          <w:b w:val="0"/>
          <w:bCs w:val="0"/>
          <w:i w:val="0"/>
          <w:iCs w:val="0"/>
          <w:color w:val="00B050"/>
          <w:sz w:val="28"/>
          <w:szCs w:val="28"/>
          <w:u w:val="single"/>
          <w:vertAlign w:val="baseline"/>
          <w:lang w:val="vi-VN"/>
        </w:rPr>
        <w:t>Trả lời</w:t>
      </w:r>
    </w:p>
    <w:p>
      <w:pPr>
        <w:pStyle w:val="85"/>
        <w:keepNext w:val="0"/>
        <w:keepLines w:val="0"/>
        <w:widowControl/>
        <w:suppressLineNumbers w:val="0"/>
        <w:bidi w:val="0"/>
        <w:spacing w:before="0" w:beforeAutospacing="0" w:after="0" w:afterAutospacing="0" w:line="360" w:lineRule="auto"/>
        <w:rPr>
          <w:sz w:val="28"/>
          <w:szCs w:val="28"/>
        </w:rPr>
      </w:pPr>
      <w:r>
        <w:rPr>
          <w:sz w:val="28"/>
          <w:szCs w:val="28"/>
        </w:rPr>
        <w:t>T</w:t>
      </w:r>
      <w:r>
        <w:rPr>
          <w:rFonts w:hint="default"/>
          <w:sz w:val="28"/>
          <w:szCs w:val="28"/>
          <w:lang w:val="vi-VN"/>
        </w:rPr>
        <w:t>ổ</w:t>
      </w:r>
      <w:r>
        <w:rPr>
          <w:sz w:val="28"/>
          <w:szCs w:val="28"/>
        </w:rPr>
        <w:t>ng</w:t>
      </w:r>
      <w:r>
        <w:rPr>
          <w:spacing w:val="21"/>
          <w:w w:val="101"/>
          <w:sz w:val="28"/>
          <w:szCs w:val="28"/>
        </w:rPr>
        <w:t xml:space="preserve"> </w:t>
      </w:r>
      <w:r>
        <w:rPr>
          <w:sz w:val="28"/>
          <w:szCs w:val="28"/>
        </w:rPr>
        <w:t>số hạt trong MX₂</w:t>
      </w:r>
      <w:r>
        <w:rPr>
          <w:rFonts w:hint="default"/>
          <w:sz w:val="28"/>
          <w:szCs w:val="28"/>
          <w:lang w:val="vi-VN"/>
        </w:rPr>
        <w:t xml:space="preserve"> </w:t>
      </w:r>
      <w:r>
        <w:rPr>
          <w:sz w:val="28"/>
          <w:szCs w:val="28"/>
        </w:rPr>
        <w:t>gồm</w:t>
      </w:r>
      <w:r>
        <w:rPr>
          <w:spacing w:val="17"/>
          <w:sz w:val="28"/>
          <w:szCs w:val="28"/>
        </w:rPr>
        <w:t xml:space="preserve"> </w:t>
      </w:r>
      <w:r>
        <w:rPr>
          <w:sz w:val="28"/>
          <w:szCs w:val="28"/>
        </w:rPr>
        <w:t xml:space="preserve">l </w:t>
      </w:r>
      <w:r>
        <w:rPr>
          <w:spacing w:val="-1"/>
          <w:sz w:val="28"/>
          <w:szCs w:val="28"/>
        </w:rPr>
        <w:t>nguyên</w:t>
      </w:r>
      <w:r>
        <w:rPr>
          <w:spacing w:val="11"/>
          <w:sz w:val="28"/>
          <w:szCs w:val="28"/>
        </w:rPr>
        <w:t xml:space="preserve"> </w:t>
      </w:r>
      <w:r>
        <w:rPr>
          <w:spacing w:val="-1"/>
          <w:sz w:val="28"/>
          <w:szCs w:val="28"/>
        </w:rPr>
        <w:t>t</w:t>
      </w:r>
      <w:r>
        <w:rPr>
          <w:rFonts w:hint="default"/>
          <w:spacing w:val="-1"/>
          <w:sz w:val="28"/>
          <w:szCs w:val="28"/>
          <w:lang w:val="vi-VN"/>
        </w:rPr>
        <w:t>ử</w:t>
      </w:r>
      <w:r>
        <w:rPr>
          <w:spacing w:val="14"/>
          <w:sz w:val="28"/>
          <w:szCs w:val="28"/>
        </w:rPr>
        <w:t xml:space="preserve"> </w:t>
      </w:r>
      <w:r>
        <w:rPr>
          <w:spacing w:val="-1"/>
          <w:sz w:val="28"/>
          <w:szCs w:val="28"/>
        </w:rPr>
        <w:t>M</w:t>
      </w:r>
      <w:r>
        <w:rPr>
          <w:spacing w:val="11"/>
          <w:sz w:val="28"/>
          <w:szCs w:val="28"/>
        </w:rPr>
        <w:t xml:space="preserve"> </w:t>
      </w:r>
      <w:r>
        <w:rPr>
          <w:spacing w:val="-1"/>
          <w:sz w:val="28"/>
          <w:szCs w:val="28"/>
        </w:rPr>
        <w:t>và</w:t>
      </w:r>
      <w:r>
        <w:rPr>
          <w:spacing w:val="15"/>
          <w:sz w:val="28"/>
          <w:szCs w:val="28"/>
        </w:rPr>
        <w:t xml:space="preserve"> </w:t>
      </w:r>
      <w:r>
        <w:rPr>
          <w:spacing w:val="-1"/>
          <w:sz w:val="28"/>
          <w:szCs w:val="28"/>
        </w:rPr>
        <w:t>2</w:t>
      </w:r>
      <w:r>
        <w:rPr>
          <w:spacing w:val="10"/>
          <w:sz w:val="28"/>
          <w:szCs w:val="28"/>
        </w:rPr>
        <w:t xml:space="preserve"> </w:t>
      </w:r>
      <w:r>
        <w:rPr>
          <w:spacing w:val="-1"/>
          <w:sz w:val="28"/>
          <w:szCs w:val="28"/>
        </w:rPr>
        <w:t>nguyên</w:t>
      </w:r>
      <w:r>
        <w:rPr>
          <w:spacing w:val="12"/>
          <w:sz w:val="28"/>
          <w:szCs w:val="28"/>
        </w:rPr>
        <w:t xml:space="preserve"> </w:t>
      </w:r>
      <w:r>
        <w:rPr>
          <w:spacing w:val="-1"/>
          <w:sz w:val="28"/>
          <w:szCs w:val="28"/>
        </w:rPr>
        <w:t>t</w:t>
      </w:r>
      <w:r>
        <w:rPr>
          <w:rFonts w:hint="default"/>
          <w:spacing w:val="-1"/>
          <w:sz w:val="28"/>
          <w:szCs w:val="28"/>
          <w:lang w:val="vi-VN"/>
        </w:rPr>
        <w:t xml:space="preserve">ử </w:t>
      </w:r>
      <w:r>
        <w:rPr>
          <w:spacing w:val="-1"/>
          <w:sz w:val="28"/>
          <w:szCs w:val="28"/>
        </w:rPr>
        <w:t>X:</w:t>
      </w:r>
      <w:r>
        <w:rPr>
          <w:sz w:val="28"/>
          <w:szCs w:val="28"/>
        </w:rPr>
        <w:t xml:space="preserve"> </w:t>
      </w:r>
    </w:p>
    <w:p>
      <w:pPr>
        <w:pStyle w:val="15"/>
        <w:spacing w:before="66" w:line="360" w:lineRule="auto"/>
        <w:ind w:right="1409" w:firstLine="139" w:firstLineChars="50"/>
        <w:rPr>
          <w:spacing w:val="-1"/>
          <w:sz w:val="28"/>
          <w:szCs w:val="28"/>
        </w:rPr>
      </w:pPr>
      <w:r>
        <w:rPr>
          <w:spacing w:val="-1"/>
          <w:sz w:val="28"/>
          <w:szCs w:val="28"/>
        </w:rPr>
        <w:t>2Z</w:t>
      </w:r>
      <w:r>
        <w:rPr>
          <w:spacing w:val="-1"/>
          <w:sz w:val="28"/>
          <w:szCs w:val="28"/>
          <w:vertAlign w:val="subscript"/>
        </w:rPr>
        <w:t>m</w:t>
      </w:r>
      <w:r>
        <w:rPr>
          <w:rFonts w:hint="default"/>
          <w:spacing w:val="-1"/>
          <w:sz w:val="28"/>
          <w:szCs w:val="28"/>
          <w:vertAlign w:val="subscript"/>
          <w:lang w:val="vi-VN"/>
        </w:rPr>
        <w:t xml:space="preserve"> </w:t>
      </w:r>
      <w:r>
        <w:rPr>
          <w:spacing w:val="-1"/>
          <w:sz w:val="28"/>
          <w:szCs w:val="28"/>
        </w:rPr>
        <w:t>+N</w:t>
      </w:r>
      <w:r>
        <w:rPr>
          <w:spacing w:val="-1"/>
          <w:sz w:val="28"/>
          <w:szCs w:val="28"/>
          <w:vertAlign w:val="subscript"/>
        </w:rPr>
        <w:t>y</w:t>
      </w:r>
      <w:r>
        <w:rPr>
          <w:spacing w:val="-1"/>
          <w:sz w:val="28"/>
          <w:szCs w:val="28"/>
        </w:rPr>
        <w:t>+2.(2Zx+Nx)=140(1)</w:t>
      </w:r>
    </w:p>
    <w:p>
      <w:pPr>
        <w:pStyle w:val="15"/>
        <w:spacing w:before="66" w:line="360" w:lineRule="auto"/>
        <w:ind w:right="1409"/>
        <w:rPr>
          <w:sz w:val="28"/>
          <w:szCs w:val="28"/>
        </w:rPr>
      </w:pPr>
      <w:r>
        <w:rPr>
          <w:spacing w:val="-1"/>
          <w:position w:val="2"/>
          <w:sz w:val="28"/>
          <w:szCs w:val="28"/>
        </w:rPr>
        <w:t>Trong</w:t>
      </w:r>
      <w:r>
        <w:rPr>
          <w:spacing w:val="25"/>
          <w:w w:val="101"/>
          <w:position w:val="2"/>
          <w:sz w:val="28"/>
          <w:szCs w:val="28"/>
        </w:rPr>
        <w:t xml:space="preserve"> </w:t>
      </w:r>
      <w:r>
        <w:rPr>
          <w:spacing w:val="-1"/>
          <w:position w:val="2"/>
          <w:sz w:val="28"/>
          <w:szCs w:val="28"/>
        </w:rPr>
        <w:t>MX₂,</w:t>
      </w:r>
      <w:r>
        <w:rPr>
          <w:rFonts w:hint="default"/>
          <w:spacing w:val="-1"/>
          <w:position w:val="2"/>
          <w:sz w:val="28"/>
          <w:szCs w:val="28"/>
          <w:lang w:val="vi-VN"/>
        </w:rPr>
        <w:t xml:space="preserve"> </w:t>
      </w:r>
      <w:r>
        <w:rPr>
          <w:spacing w:val="-1"/>
          <w:position w:val="2"/>
          <w:sz w:val="28"/>
          <w:szCs w:val="28"/>
        </w:rPr>
        <w:t>s</w:t>
      </w:r>
      <w:r>
        <w:rPr>
          <w:rFonts w:hint="default"/>
          <w:spacing w:val="-1"/>
          <w:position w:val="2"/>
          <w:sz w:val="28"/>
          <w:szCs w:val="28"/>
          <w:lang w:val="vi-VN"/>
        </w:rPr>
        <w:t>ố</w:t>
      </w:r>
      <w:r>
        <w:rPr>
          <w:spacing w:val="23"/>
          <w:position w:val="2"/>
          <w:sz w:val="28"/>
          <w:szCs w:val="28"/>
        </w:rPr>
        <w:t xml:space="preserve"> </w:t>
      </w:r>
      <w:r>
        <w:rPr>
          <w:spacing w:val="-1"/>
          <w:position w:val="2"/>
          <w:sz w:val="28"/>
          <w:szCs w:val="28"/>
        </w:rPr>
        <w:t>hạt</w:t>
      </w:r>
      <w:r>
        <w:rPr>
          <w:spacing w:val="23"/>
          <w:position w:val="2"/>
          <w:sz w:val="28"/>
          <w:szCs w:val="28"/>
        </w:rPr>
        <w:t xml:space="preserve"> </w:t>
      </w:r>
      <w:r>
        <w:rPr>
          <w:spacing w:val="-1"/>
          <w:position w:val="2"/>
          <w:sz w:val="28"/>
          <w:szCs w:val="28"/>
        </w:rPr>
        <w:t>mang</w:t>
      </w:r>
      <w:r>
        <w:rPr>
          <w:spacing w:val="29"/>
          <w:w w:val="101"/>
          <w:position w:val="2"/>
          <w:sz w:val="28"/>
          <w:szCs w:val="28"/>
        </w:rPr>
        <w:t xml:space="preserve"> </w:t>
      </w:r>
      <w:r>
        <w:rPr>
          <w:spacing w:val="-1"/>
          <w:position w:val="2"/>
          <w:sz w:val="28"/>
          <w:szCs w:val="28"/>
        </w:rPr>
        <w:t>diện</w:t>
      </w:r>
      <w:r>
        <w:rPr>
          <w:spacing w:val="22"/>
          <w:w w:val="101"/>
          <w:position w:val="2"/>
          <w:sz w:val="28"/>
          <w:szCs w:val="28"/>
        </w:rPr>
        <w:t xml:space="preserve"> </w:t>
      </w:r>
      <w:r>
        <w:rPr>
          <w:spacing w:val="-1"/>
          <w:position w:val="2"/>
          <w:sz w:val="28"/>
          <w:szCs w:val="28"/>
        </w:rPr>
        <w:t>nhiều</w:t>
      </w:r>
      <w:r>
        <w:rPr>
          <w:spacing w:val="23"/>
          <w:position w:val="2"/>
          <w:sz w:val="28"/>
          <w:szCs w:val="28"/>
        </w:rPr>
        <w:t xml:space="preserve"> </w:t>
      </w:r>
      <w:r>
        <w:rPr>
          <w:spacing w:val="-1"/>
          <w:position w:val="2"/>
          <w:sz w:val="28"/>
          <w:szCs w:val="28"/>
        </w:rPr>
        <w:t>hơn</w:t>
      </w:r>
      <w:r>
        <w:rPr>
          <w:spacing w:val="33"/>
          <w:w w:val="101"/>
          <w:position w:val="2"/>
          <w:sz w:val="28"/>
          <w:szCs w:val="28"/>
        </w:rPr>
        <w:t xml:space="preserve"> </w:t>
      </w:r>
      <w:r>
        <w:rPr>
          <w:spacing w:val="-1"/>
          <w:position w:val="2"/>
          <w:sz w:val="28"/>
          <w:szCs w:val="28"/>
        </w:rPr>
        <w:t>s</w:t>
      </w:r>
      <w:r>
        <w:rPr>
          <w:rFonts w:hint="default"/>
          <w:spacing w:val="-1"/>
          <w:position w:val="2"/>
          <w:sz w:val="28"/>
          <w:szCs w:val="28"/>
          <w:lang w:val="vi-VN"/>
        </w:rPr>
        <w:t>ố</w:t>
      </w:r>
      <w:r>
        <w:rPr>
          <w:spacing w:val="22"/>
          <w:w w:val="101"/>
          <w:position w:val="2"/>
          <w:sz w:val="28"/>
          <w:szCs w:val="28"/>
        </w:rPr>
        <w:t xml:space="preserve"> </w:t>
      </w:r>
      <w:r>
        <w:rPr>
          <w:spacing w:val="-1"/>
          <w:position w:val="2"/>
          <w:sz w:val="28"/>
          <w:szCs w:val="28"/>
        </w:rPr>
        <w:t>hạt</w:t>
      </w:r>
      <w:r>
        <w:rPr>
          <w:spacing w:val="23"/>
          <w:position w:val="2"/>
          <w:sz w:val="28"/>
          <w:szCs w:val="28"/>
        </w:rPr>
        <w:t xml:space="preserve"> </w:t>
      </w:r>
      <w:r>
        <w:rPr>
          <w:spacing w:val="-1"/>
          <w:position w:val="2"/>
          <w:sz w:val="28"/>
          <w:szCs w:val="28"/>
        </w:rPr>
        <w:t>không</w:t>
      </w:r>
      <w:r>
        <w:rPr>
          <w:spacing w:val="23"/>
          <w:w w:val="101"/>
          <w:position w:val="2"/>
          <w:sz w:val="28"/>
          <w:szCs w:val="28"/>
        </w:rPr>
        <w:t xml:space="preserve"> </w:t>
      </w:r>
      <w:r>
        <w:rPr>
          <w:spacing w:val="-1"/>
          <w:position w:val="2"/>
          <w:sz w:val="28"/>
          <w:szCs w:val="28"/>
        </w:rPr>
        <w:t>m</w:t>
      </w:r>
      <w:r>
        <w:rPr>
          <w:spacing w:val="-2"/>
          <w:position w:val="2"/>
          <w:sz w:val="28"/>
          <w:szCs w:val="28"/>
        </w:rPr>
        <w:t>ang</w:t>
      </w:r>
      <w:r>
        <w:rPr>
          <w:spacing w:val="29"/>
          <w:w w:val="101"/>
          <w:position w:val="2"/>
          <w:sz w:val="28"/>
          <w:szCs w:val="28"/>
        </w:rPr>
        <w:t xml:space="preserve"> </w:t>
      </w:r>
      <w:r>
        <w:rPr>
          <w:spacing w:val="-2"/>
          <w:position w:val="2"/>
          <w:sz w:val="28"/>
          <w:szCs w:val="28"/>
        </w:rPr>
        <w:t>diện</w:t>
      </w:r>
      <w:r>
        <w:rPr>
          <w:spacing w:val="28"/>
          <w:w w:val="101"/>
          <w:position w:val="2"/>
          <w:sz w:val="28"/>
          <w:szCs w:val="28"/>
        </w:rPr>
        <w:t xml:space="preserve"> </w:t>
      </w:r>
      <w:r>
        <w:rPr>
          <w:spacing w:val="-2"/>
          <w:position w:val="2"/>
          <w:sz w:val="28"/>
          <w:szCs w:val="28"/>
        </w:rPr>
        <w:t>là</w:t>
      </w:r>
      <w:r>
        <w:rPr>
          <w:spacing w:val="25"/>
          <w:position w:val="2"/>
          <w:sz w:val="28"/>
          <w:szCs w:val="28"/>
        </w:rPr>
        <w:t xml:space="preserve"> </w:t>
      </w:r>
      <w:r>
        <w:rPr>
          <w:spacing w:val="-2"/>
          <w:position w:val="2"/>
          <w:sz w:val="28"/>
          <w:szCs w:val="28"/>
        </w:rPr>
        <w:t>44:</w:t>
      </w:r>
    </w:p>
    <w:p>
      <w:pPr>
        <w:pStyle w:val="15"/>
        <w:spacing w:before="197" w:line="360" w:lineRule="auto"/>
        <w:ind w:left="70"/>
        <w:rPr>
          <w:sz w:val="28"/>
          <w:szCs w:val="28"/>
        </w:rPr>
      </w:pPr>
      <w:r>
        <w:rPr>
          <w:spacing w:val="-1"/>
          <w:sz w:val="28"/>
          <w:szCs w:val="28"/>
        </w:rPr>
        <w:t>2Z+2.2Z</w:t>
      </w:r>
      <w:r>
        <w:rPr>
          <w:spacing w:val="-1"/>
          <w:sz w:val="28"/>
          <w:szCs w:val="28"/>
          <w:vertAlign w:val="subscript"/>
        </w:rPr>
        <w:t>x</w:t>
      </w:r>
      <w:r>
        <w:rPr>
          <w:spacing w:val="-1"/>
          <w:sz w:val="28"/>
          <w:szCs w:val="28"/>
        </w:rPr>
        <w:t>-N</w:t>
      </w:r>
      <w:r>
        <w:rPr>
          <w:spacing w:val="-1"/>
          <w:sz w:val="28"/>
          <w:szCs w:val="28"/>
          <w:vertAlign w:val="subscript"/>
        </w:rPr>
        <w:t>u</w:t>
      </w:r>
      <w:r>
        <w:rPr>
          <w:spacing w:val="-1"/>
          <w:sz w:val="28"/>
          <w:szCs w:val="28"/>
        </w:rPr>
        <w:t>-2.N</w:t>
      </w:r>
      <w:r>
        <w:rPr>
          <w:spacing w:val="-1"/>
          <w:sz w:val="28"/>
          <w:szCs w:val="28"/>
          <w:vertAlign w:val="subscript"/>
        </w:rPr>
        <w:t>x</w:t>
      </w:r>
      <w:r>
        <w:rPr>
          <w:spacing w:val="-1"/>
          <w:sz w:val="28"/>
          <w:szCs w:val="28"/>
        </w:rPr>
        <w:t>=44(2)</w:t>
      </w:r>
    </w:p>
    <w:p>
      <w:pPr>
        <w:spacing w:before="70" w:line="360" w:lineRule="auto"/>
        <w:ind w:left="30"/>
        <w:rPr>
          <w:rFonts w:ascii="Calibri" w:hAnsi="Calibri" w:eastAsia="Calibri" w:cs="Calibri"/>
          <w:sz w:val="28"/>
          <w:szCs w:val="28"/>
        </w:rPr>
      </w:pPr>
      <w:r>
        <w:rPr>
          <w:rFonts w:ascii="Calibri" w:hAnsi="Calibri" w:eastAsia="Calibri" w:cs="Calibri"/>
          <w:position w:val="-26"/>
          <w:sz w:val="28"/>
          <w:szCs w:val="28"/>
        </w:rPr>
        <w:drawing>
          <wp:inline distT="0" distB="0" distL="0" distR="0">
            <wp:extent cx="2139950" cy="418465"/>
            <wp:effectExtent l="0" t="0" r="8890" b="825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5"/>
                    <a:stretch>
                      <a:fillRect/>
                    </a:stretch>
                  </pic:blipFill>
                  <pic:spPr>
                    <a:xfrm>
                      <a:off x="0" y="0"/>
                      <a:ext cx="2139950" cy="419083"/>
                    </a:xfrm>
                    <a:prstGeom prst="rect">
                      <a:avLst/>
                    </a:prstGeom>
                  </pic:spPr>
                </pic:pic>
              </a:graphicData>
            </a:graphic>
          </wp:inline>
        </w:drawing>
      </w:r>
      <w:r>
        <w:rPr>
          <w:rFonts w:ascii="Calibri" w:hAnsi="Calibri" w:eastAsia="Calibri" w:cs="Calibri"/>
          <w:spacing w:val="-15"/>
          <w:sz w:val="28"/>
          <w:szCs w:val="28"/>
        </w:rPr>
        <w:t xml:space="preserve"> </w:t>
      </w:r>
      <w:r>
        <w:rPr>
          <w:rFonts w:ascii="Calibri" w:hAnsi="Calibri" w:eastAsia="Calibri" w:cs="Calibri"/>
          <w:spacing w:val="-4"/>
          <w:sz w:val="28"/>
          <w:szCs w:val="28"/>
        </w:rPr>
        <w:t>(3)</w:t>
      </w:r>
    </w:p>
    <w:p>
      <w:pPr>
        <w:pStyle w:val="15"/>
        <w:spacing w:before="79" w:line="360" w:lineRule="auto"/>
        <w:ind w:left="30" w:right="1429" w:firstLine="10"/>
        <w:rPr>
          <w:spacing w:val="-1"/>
          <w:sz w:val="28"/>
          <w:szCs w:val="28"/>
        </w:rPr>
      </w:pPr>
      <w:r>
        <w:rPr>
          <w:spacing w:val="-1"/>
          <w:sz w:val="28"/>
          <w:szCs w:val="28"/>
        </w:rPr>
        <w:t>S</w:t>
      </w:r>
      <w:r>
        <w:rPr>
          <w:rFonts w:hint="default"/>
          <w:spacing w:val="-1"/>
          <w:sz w:val="28"/>
          <w:szCs w:val="28"/>
          <w:lang w:val="vi-VN"/>
        </w:rPr>
        <w:t>ố</w:t>
      </w:r>
      <w:r>
        <w:rPr>
          <w:spacing w:val="17"/>
          <w:sz w:val="28"/>
          <w:szCs w:val="28"/>
        </w:rPr>
        <w:t xml:space="preserve">  </w:t>
      </w:r>
      <w:r>
        <w:rPr>
          <w:spacing w:val="-1"/>
          <w:sz w:val="28"/>
          <w:szCs w:val="28"/>
        </w:rPr>
        <w:t>kh</w:t>
      </w:r>
      <w:r>
        <w:rPr>
          <w:rFonts w:hint="default"/>
          <w:spacing w:val="-1"/>
          <w:sz w:val="28"/>
          <w:szCs w:val="28"/>
          <w:lang w:val="vi-VN"/>
        </w:rPr>
        <w:t>ố</w:t>
      </w:r>
      <w:r>
        <w:rPr>
          <w:spacing w:val="-1"/>
          <w:sz w:val="28"/>
          <w:szCs w:val="28"/>
        </w:rPr>
        <w:t>i</w:t>
      </w:r>
      <w:r>
        <w:rPr>
          <w:spacing w:val="20"/>
          <w:w w:val="101"/>
          <w:sz w:val="28"/>
          <w:szCs w:val="28"/>
        </w:rPr>
        <w:t xml:space="preserve">  </w:t>
      </w:r>
      <w:r>
        <w:rPr>
          <w:spacing w:val="-1"/>
          <w:sz w:val="28"/>
          <w:szCs w:val="28"/>
        </w:rPr>
        <w:t>c</w:t>
      </w:r>
      <w:r>
        <w:rPr>
          <w:rFonts w:hint="default"/>
          <w:spacing w:val="-1"/>
          <w:sz w:val="28"/>
          <w:szCs w:val="28"/>
          <w:lang w:val="vi-VN"/>
        </w:rPr>
        <w:t>ủ</w:t>
      </w:r>
      <w:r>
        <w:rPr>
          <w:spacing w:val="-1"/>
          <w:sz w:val="28"/>
          <w:szCs w:val="28"/>
        </w:rPr>
        <w:t>a</w:t>
      </w:r>
      <w:r>
        <w:rPr>
          <w:spacing w:val="17"/>
          <w:sz w:val="28"/>
          <w:szCs w:val="28"/>
        </w:rPr>
        <w:t xml:space="preserve">  </w:t>
      </w:r>
      <w:r>
        <w:rPr>
          <w:spacing w:val="-1"/>
          <w:sz w:val="28"/>
          <w:szCs w:val="28"/>
        </w:rPr>
        <w:t>X</w:t>
      </w:r>
      <w:r>
        <w:rPr>
          <w:spacing w:val="20"/>
          <w:sz w:val="28"/>
          <w:szCs w:val="28"/>
        </w:rPr>
        <w:t xml:space="preserve">  </w:t>
      </w:r>
      <w:r>
        <w:rPr>
          <w:spacing w:val="-1"/>
          <w:sz w:val="28"/>
          <w:szCs w:val="28"/>
        </w:rPr>
        <w:t>l</w:t>
      </w:r>
      <w:r>
        <w:rPr>
          <w:rFonts w:hint="default"/>
          <w:spacing w:val="-1"/>
          <w:sz w:val="28"/>
          <w:szCs w:val="28"/>
          <w:lang w:val="vi-VN"/>
        </w:rPr>
        <w:t>ớ</w:t>
      </w:r>
      <w:r>
        <w:rPr>
          <w:spacing w:val="-1"/>
          <w:sz w:val="28"/>
          <w:szCs w:val="28"/>
        </w:rPr>
        <w:t>n</w:t>
      </w:r>
      <w:r>
        <w:rPr>
          <w:spacing w:val="16"/>
          <w:w w:val="101"/>
          <w:sz w:val="28"/>
          <w:szCs w:val="28"/>
        </w:rPr>
        <w:t xml:space="preserve">  </w:t>
      </w:r>
      <w:r>
        <w:rPr>
          <w:spacing w:val="-1"/>
          <w:sz w:val="28"/>
          <w:szCs w:val="28"/>
        </w:rPr>
        <w:t>h</w:t>
      </w:r>
      <w:r>
        <w:rPr>
          <w:rFonts w:hint="default"/>
          <w:spacing w:val="-1"/>
          <w:sz w:val="28"/>
          <w:szCs w:val="28"/>
          <w:lang w:val="vi-VN"/>
        </w:rPr>
        <w:t>ơ</w:t>
      </w:r>
      <w:r>
        <w:rPr>
          <w:spacing w:val="-1"/>
          <w:sz w:val="28"/>
          <w:szCs w:val="28"/>
        </w:rPr>
        <w:t>n</w:t>
      </w:r>
      <w:r>
        <w:rPr>
          <w:spacing w:val="17"/>
          <w:w w:val="101"/>
          <w:sz w:val="28"/>
          <w:szCs w:val="28"/>
        </w:rPr>
        <w:t xml:space="preserve">  </w:t>
      </w:r>
      <w:r>
        <w:rPr>
          <w:spacing w:val="-1"/>
          <w:sz w:val="28"/>
          <w:szCs w:val="28"/>
        </w:rPr>
        <w:t>trong</w:t>
      </w:r>
      <w:r>
        <w:rPr>
          <w:spacing w:val="18"/>
          <w:sz w:val="28"/>
          <w:szCs w:val="28"/>
        </w:rPr>
        <w:t xml:space="preserve">  </w:t>
      </w:r>
      <w:r>
        <w:rPr>
          <w:spacing w:val="-1"/>
          <w:sz w:val="28"/>
          <w:szCs w:val="28"/>
        </w:rPr>
        <w:t>M</w:t>
      </w:r>
      <w:r>
        <w:rPr>
          <w:spacing w:val="20"/>
          <w:sz w:val="28"/>
          <w:szCs w:val="28"/>
        </w:rPr>
        <w:t xml:space="preserve">  </w:t>
      </w:r>
      <w:r>
        <w:rPr>
          <w:spacing w:val="-1"/>
          <w:sz w:val="28"/>
          <w:szCs w:val="28"/>
        </w:rPr>
        <w:t>là</w:t>
      </w:r>
      <w:r>
        <w:rPr>
          <w:rFonts w:hint="default"/>
          <w:spacing w:val="-1"/>
          <w:sz w:val="28"/>
          <w:szCs w:val="28"/>
          <w:lang w:val="vi-VN"/>
        </w:rPr>
        <w:t xml:space="preserve"> </w:t>
      </w:r>
      <w:r>
        <w:rPr>
          <w:spacing w:val="-1"/>
          <w:sz w:val="28"/>
          <w:szCs w:val="28"/>
        </w:rPr>
        <w:t>11</w:t>
      </w:r>
      <w:r>
        <w:rPr>
          <w:rFonts w:hint="default"/>
          <w:spacing w:val="-1"/>
          <w:sz w:val="28"/>
          <w:szCs w:val="28"/>
          <w:lang w:val="vi-VN"/>
        </w:rPr>
        <w:t xml:space="preserve"> </w:t>
      </w:r>
      <w:r>
        <w:rPr>
          <w:spacing w:val="-1"/>
          <w:sz w:val="28"/>
          <w:szCs w:val="28"/>
        </w:rPr>
        <w:t>:</w:t>
      </w:r>
    </w:p>
    <w:p>
      <w:pPr>
        <w:pStyle w:val="15"/>
        <w:spacing w:before="79" w:line="360" w:lineRule="auto"/>
        <w:ind w:left="30" w:right="1429" w:firstLine="10"/>
        <w:rPr>
          <w:sz w:val="28"/>
          <w:szCs w:val="28"/>
        </w:rPr>
      </w:pPr>
      <w:r>
        <w:rPr>
          <w:spacing w:val="-1"/>
          <w:sz w:val="28"/>
          <w:szCs w:val="28"/>
        </w:rPr>
        <w:t>Z</w:t>
      </w:r>
      <w:r>
        <w:rPr>
          <w:spacing w:val="-1"/>
          <w:sz w:val="28"/>
          <w:szCs w:val="28"/>
          <w:vertAlign w:val="subscript"/>
        </w:rPr>
        <w:t>x</w:t>
      </w:r>
      <w:r>
        <w:rPr>
          <w:spacing w:val="-1"/>
          <w:sz w:val="28"/>
          <w:szCs w:val="28"/>
        </w:rPr>
        <w:t>+N</w:t>
      </w:r>
      <w:r>
        <w:rPr>
          <w:spacing w:val="-1"/>
          <w:sz w:val="28"/>
          <w:szCs w:val="28"/>
          <w:vertAlign w:val="subscript"/>
        </w:rPr>
        <w:t>x</w:t>
      </w:r>
      <w:r>
        <w:rPr>
          <w:spacing w:val="-1"/>
          <w:sz w:val="28"/>
          <w:szCs w:val="28"/>
        </w:rPr>
        <w:t>-(Z</w:t>
      </w:r>
      <w:r>
        <w:rPr>
          <w:spacing w:val="-1"/>
          <w:sz w:val="28"/>
          <w:szCs w:val="28"/>
          <w:vertAlign w:val="subscript"/>
        </w:rPr>
        <w:t>u</w:t>
      </w:r>
      <w:r>
        <w:rPr>
          <w:spacing w:val="-2"/>
          <w:sz w:val="28"/>
          <w:szCs w:val="28"/>
        </w:rPr>
        <w:t>+N</w:t>
      </w:r>
      <w:r>
        <w:rPr>
          <w:spacing w:val="-2"/>
          <w:sz w:val="28"/>
          <w:szCs w:val="28"/>
          <w:vertAlign w:val="subscript"/>
        </w:rPr>
        <w:t>y</w:t>
      </w:r>
      <w:r>
        <w:rPr>
          <w:spacing w:val="-2"/>
          <w:sz w:val="28"/>
          <w:szCs w:val="28"/>
        </w:rPr>
        <w:t>)=11(4)</w:t>
      </w:r>
      <w:r>
        <w:rPr>
          <w:sz w:val="28"/>
          <w:szCs w:val="28"/>
        </w:rPr>
        <w:t xml:space="preserve"> </w:t>
      </w:r>
    </w:p>
    <w:p>
      <w:pPr>
        <w:pStyle w:val="15"/>
        <w:spacing w:before="79" w:line="360" w:lineRule="auto"/>
        <w:ind w:left="30" w:right="1429" w:firstLine="10"/>
        <w:rPr>
          <w:sz w:val="28"/>
          <w:szCs w:val="28"/>
        </w:rPr>
      </w:pPr>
      <w:r>
        <w:rPr>
          <w:spacing w:val="-1"/>
          <w:sz w:val="28"/>
          <w:szCs w:val="28"/>
        </w:rPr>
        <w:t>T</w:t>
      </w:r>
      <w:r>
        <w:rPr>
          <w:rFonts w:hint="default"/>
          <w:spacing w:val="-1"/>
          <w:sz w:val="28"/>
          <w:szCs w:val="28"/>
          <w:lang w:val="vi-VN"/>
        </w:rPr>
        <w:t>ổ</w:t>
      </w:r>
      <w:r>
        <w:rPr>
          <w:spacing w:val="-1"/>
          <w:sz w:val="28"/>
          <w:szCs w:val="28"/>
        </w:rPr>
        <w:t>ng</w:t>
      </w:r>
      <w:r>
        <w:rPr>
          <w:spacing w:val="20"/>
          <w:w w:val="101"/>
          <w:sz w:val="28"/>
          <w:szCs w:val="28"/>
        </w:rPr>
        <w:t xml:space="preserve"> </w:t>
      </w:r>
      <w:r>
        <w:rPr>
          <w:spacing w:val="-1"/>
          <w:sz w:val="28"/>
          <w:szCs w:val="28"/>
        </w:rPr>
        <w:t>só hạt trong X</w:t>
      </w:r>
      <w:r>
        <w:rPr>
          <w:spacing w:val="15"/>
          <w:w w:val="101"/>
          <w:sz w:val="28"/>
          <w:szCs w:val="28"/>
        </w:rPr>
        <w:t xml:space="preserve"> </w:t>
      </w:r>
      <w:r>
        <w:rPr>
          <w:spacing w:val="-1"/>
          <w:sz w:val="28"/>
          <w:szCs w:val="28"/>
        </w:rPr>
        <w:t>l</w:t>
      </w:r>
      <w:r>
        <w:rPr>
          <w:rFonts w:hint="default"/>
          <w:spacing w:val="-1"/>
          <w:sz w:val="28"/>
          <w:szCs w:val="28"/>
          <w:lang w:val="vi-VN"/>
        </w:rPr>
        <w:t>ớ</w:t>
      </w:r>
      <w:r>
        <w:rPr>
          <w:spacing w:val="-1"/>
          <w:sz w:val="28"/>
          <w:szCs w:val="28"/>
        </w:rPr>
        <w:t>n</w:t>
      </w:r>
      <w:r>
        <w:rPr>
          <w:spacing w:val="10"/>
          <w:sz w:val="28"/>
          <w:szCs w:val="28"/>
        </w:rPr>
        <w:t xml:space="preserve"> </w:t>
      </w:r>
      <w:r>
        <w:rPr>
          <w:spacing w:val="-1"/>
          <w:sz w:val="28"/>
          <w:szCs w:val="28"/>
        </w:rPr>
        <w:t>h</w:t>
      </w:r>
      <w:r>
        <w:rPr>
          <w:rFonts w:hint="default"/>
          <w:spacing w:val="-1"/>
          <w:sz w:val="28"/>
          <w:szCs w:val="28"/>
          <w:lang w:val="vi-VN"/>
        </w:rPr>
        <w:t>ơ</w:t>
      </w:r>
      <w:r>
        <w:rPr>
          <w:spacing w:val="-1"/>
          <w:sz w:val="28"/>
          <w:szCs w:val="28"/>
        </w:rPr>
        <w:t>n</w:t>
      </w:r>
      <w:r>
        <w:rPr>
          <w:spacing w:val="20"/>
          <w:w w:val="101"/>
          <w:sz w:val="28"/>
          <w:szCs w:val="28"/>
        </w:rPr>
        <w:t xml:space="preserve"> </w:t>
      </w:r>
      <w:r>
        <w:rPr>
          <w:spacing w:val="-1"/>
          <w:sz w:val="28"/>
          <w:szCs w:val="28"/>
        </w:rPr>
        <w:t>số</w:t>
      </w:r>
      <w:r>
        <w:rPr>
          <w:spacing w:val="10"/>
          <w:sz w:val="28"/>
          <w:szCs w:val="28"/>
        </w:rPr>
        <w:t xml:space="preserve"> </w:t>
      </w:r>
      <w:r>
        <w:rPr>
          <w:spacing w:val="-2"/>
          <w:sz w:val="28"/>
          <w:szCs w:val="28"/>
        </w:rPr>
        <w:t>hạt</w:t>
      </w:r>
      <w:r>
        <w:rPr>
          <w:spacing w:val="10"/>
          <w:sz w:val="28"/>
          <w:szCs w:val="28"/>
        </w:rPr>
        <w:t xml:space="preserve"> </w:t>
      </w:r>
      <w:r>
        <w:rPr>
          <w:spacing w:val="-2"/>
          <w:sz w:val="28"/>
          <w:szCs w:val="28"/>
        </w:rPr>
        <w:t>trong</w:t>
      </w:r>
      <w:r>
        <w:rPr>
          <w:spacing w:val="13"/>
          <w:sz w:val="28"/>
          <w:szCs w:val="28"/>
        </w:rPr>
        <w:t xml:space="preserve"> </w:t>
      </w:r>
      <w:r>
        <w:rPr>
          <w:spacing w:val="-2"/>
          <w:sz w:val="28"/>
          <w:szCs w:val="28"/>
        </w:rPr>
        <w:t>M</w:t>
      </w:r>
      <w:r>
        <w:rPr>
          <w:spacing w:val="16"/>
          <w:sz w:val="28"/>
          <w:szCs w:val="28"/>
        </w:rPr>
        <w:t xml:space="preserve"> </w:t>
      </w:r>
      <w:r>
        <w:rPr>
          <w:spacing w:val="-2"/>
          <w:sz w:val="28"/>
          <w:szCs w:val="28"/>
        </w:rPr>
        <w:t>là</w:t>
      </w:r>
      <w:r>
        <w:rPr>
          <w:spacing w:val="36"/>
          <w:w w:val="101"/>
          <w:sz w:val="28"/>
          <w:szCs w:val="28"/>
        </w:rPr>
        <w:t xml:space="preserve"> </w:t>
      </w:r>
      <w:r>
        <w:rPr>
          <w:spacing w:val="-2"/>
          <w:sz w:val="28"/>
          <w:szCs w:val="28"/>
        </w:rPr>
        <w:t>16:</w:t>
      </w:r>
    </w:p>
    <w:p>
      <w:pPr>
        <w:pStyle w:val="15"/>
        <w:spacing w:before="26" w:line="360" w:lineRule="auto"/>
        <w:ind w:left="50"/>
        <w:rPr>
          <w:sz w:val="28"/>
          <w:szCs w:val="28"/>
        </w:rPr>
      </w:pPr>
      <w:r>
        <w:rPr>
          <w:spacing w:val="1"/>
          <w:sz w:val="28"/>
          <w:szCs w:val="28"/>
        </w:rPr>
        <w:t>2</w:t>
      </w:r>
      <w:r>
        <w:rPr>
          <w:sz w:val="28"/>
          <w:szCs w:val="28"/>
        </w:rPr>
        <w:t>Z</w:t>
      </w:r>
      <w:r>
        <w:rPr>
          <w:sz w:val="28"/>
          <w:szCs w:val="28"/>
          <w:vertAlign w:val="subscript"/>
        </w:rPr>
        <w:t>x</w:t>
      </w:r>
      <w:r>
        <w:rPr>
          <w:spacing w:val="1"/>
          <w:sz w:val="28"/>
          <w:szCs w:val="28"/>
        </w:rPr>
        <w:t>+</w:t>
      </w:r>
      <w:r>
        <w:rPr>
          <w:sz w:val="28"/>
          <w:szCs w:val="28"/>
        </w:rPr>
        <w:t>N</w:t>
      </w:r>
      <w:r>
        <w:rPr>
          <w:sz w:val="28"/>
          <w:szCs w:val="28"/>
          <w:vertAlign w:val="subscript"/>
        </w:rPr>
        <w:t>x</w:t>
      </w:r>
      <w:r>
        <w:rPr>
          <w:spacing w:val="1"/>
          <w:sz w:val="28"/>
          <w:szCs w:val="28"/>
        </w:rPr>
        <w:t>-(2Z+</w:t>
      </w:r>
      <w:r>
        <w:rPr>
          <w:sz w:val="28"/>
          <w:szCs w:val="28"/>
        </w:rPr>
        <w:t>N</w:t>
      </w:r>
      <w:r>
        <w:rPr>
          <w:sz w:val="28"/>
          <w:szCs w:val="28"/>
          <w:vertAlign w:val="subscript"/>
        </w:rPr>
        <w:t>w</w:t>
      </w:r>
      <w:r>
        <w:rPr>
          <w:spacing w:val="1"/>
          <w:sz w:val="28"/>
          <w:szCs w:val="28"/>
        </w:rPr>
        <w:t xml:space="preserve">)=16         </w:t>
      </w:r>
      <w:r>
        <w:rPr>
          <w:rFonts w:ascii="Malgun Gothic" w:hAnsi="Malgun Gothic" w:eastAsia="Malgun Gothic" w:cs="Malgun Gothic"/>
          <w:spacing w:val="1"/>
          <w:sz w:val="28"/>
          <w:szCs w:val="28"/>
        </w:rPr>
        <w:t>⇔</w:t>
      </w:r>
      <w:r>
        <w:rPr>
          <w:rFonts w:hint="default" w:ascii="Malgun Gothic" w:hAnsi="Malgun Gothic" w:eastAsia="Malgun Gothic" w:cs="Malgun Gothic"/>
          <w:spacing w:val="1"/>
          <w:sz w:val="28"/>
          <w:szCs w:val="28"/>
          <w:lang w:val="vi-VN"/>
        </w:rPr>
        <w:t xml:space="preserve"> </w:t>
      </w:r>
      <w:r>
        <w:rPr>
          <w:sz w:val="28"/>
          <w:szCs w:val="28"/>
        </w:rPr>
        <w:t>Z</w:t>
      </w:r>
      <w:r>
        <w:rPr>
          <w:sz w:val="28"/>
          <w:szCs w:val="28"/>
          <w:vertAlign w:val="subscript"/>
        </w:rPr>
        <w:t>x</w:t>
      </w:r>
      <w:r>
        <w:rPr>
          <w:rFonts w:hint="default"/>
          <w:sz w:val="28"/>
          <w:szCs w:val="28"/>
          <w:vertAlign w:val="subscript"/>
          <w:lang w:val="vi-VN"/>
        </w:rPr>
        <w:t xml:space="preserve"> </w:t>
      </w:r>
      <w:r>
        <w:rPr>
          <w:spacing w:val="1"/>
          <w:sz w:val="28"/>
          <w:szCs w:val="28"/>
        </w:rPr>
        <w:t>+</w:t>
      </w:r>
      <w:r>
        <w:rPr>
          <w:rFonts w:hint="default"/>
          <w:spacing w:val="1"/>
          <w:sz w:val="28"/>
          <w:szCs w:val="28"/>
          <w:lang w:val="vi-VN"/>
        </w:rPr>
        <w:t xml:space="preserve"> </w:t>
      </w:r>
      <w:r>
        <w:rPr>
          <w:sz w:val="28"/>
          <w:szCs w:val="28"/>
        </w:rPr>
        <w:t>Z</w:t>
      </w:r>
      <w:r>
        <w:rPr>
          <w:sz w:val="28"/>
          <w:szCs w:val="28"/>
          <w:vertAlign w:val="subscript"/>
        </w:rPr>
        <w:t>x</w:t>
      </w:r>
      <w:r>
        <w:rPr>
          <w:rFonts w:hint="default"/>
          <w:sz w:val="28"/>
          <w:szCs w:val="28"/>
          <w:vertAlign w:val="subscript"/>
          <w:lang w:val="vi-VN"/>
        </w:rPr>
        <w:t xml:space="preserve"> </w:t>
      </w:r>
      <w:r>
        <w:rPr>
          <w:spacing w:val="1"/>
          <w:sz w:val="28"/>
          <w:szCs w:val="28"/>
        </w:rPr>
        <w:t>+</w:t>
      </w:r>
      <w:r>
        <w:rPr>
          <w:rFonts w:hint="default"/>
          <w:spacing w:val="1"/>
          <w:sz w:val="28"/>
          <w:szCs w:val="28"/>
          <w:lang w:val="vi-VN"/>
        </w:rPr>
        <w:t xml:space="preserve"> </w:t>
      </w:r>
      <w:r>
        <w:rPr>
          <w:sz w:val="28"/>
          <w:szCs w:val="28"/>
        </w:rPr>
        <w:t>N</w:t>
      </w:r>
      <w:r>
        <w:rPr>
          <w:sz w:val="28"/>
          <w:szCs w:val="28"/>
          <w:vertAlign w:val="subscript"/>
        </w:rPr>
        <w:t>x</w:t>
      </w:r>
      <w:r>
        <w:rPr>
          <w:spacing w:val="1"/>
          <w:sz w:val="28"/>
          <w:szCs w:val="28"/>
        </w:rPr>
        <w:t>-</w:t>
      </w:r>
      <w:r>
        <w:rPr>
          <w:sz w:val="28"/>
          <w:szCs w:val="28"/>
        </w:rPr>
        <w:t>(Z+Z₄+N</w:t>
      </w:r>
      <w:r>
        <w:rPr>
          <w:sz w:val="28"/>
          <w:szCs w:val="28"/>
          <w:vertAlign w:val="subscript"/>
        </w:rPr>
        <w:t>y</w:t>
      </w:r>
      <w:r>
        <w:rPr>
          <w:sz w:val="28"/>
          <w:szCs w:val="28"/>
        </w:rPr>
        <w:t>)</w:t>
      </w:r>
      <w:r>
        <w:rPr>
          <w:rFonts w:hint="default"/>
          <w:sz w:val="28"/>
          <w:szCs w:val="28"/>
          <w:lang w:val="vi-VN"/>
        </w:rPr>
        <w:t xml:space="preserve"> </w:t>
      </w:r>
      <w:r>
        <w:rPr>
          <w:sz w:val="28"/>
          <w:szCs w:val="28"/>
        </w:rPr>
        <w:t>=</w:t>
      </w:r>
      <w:r>
        <w:rPr>
          <w:rFonts w:hint="default"/>
          <w:sz w:val="28"/>
          <w:szCs w:val="28"/>
          <w:lang w:val="vi-VN"/>
        </w:rPr>
        <w:t xml:space="preserve"> </w:t>
      </w:r>
      <w:r>
        <w:rPr>
          <w:sz w:val="28"/>
          <w:szCs w:val="28"/>
        </w:rPr>
        <w:t>16(5)</w:t>
      </w:r>
    </w:p>
    <w:p>
      <w:pPr>
        <w:pStyle w:val="15"/>
        <w:spacing w:line="360" w:lineRule="auto"/>
        <w:ind w:left="30"/>
        <w:rPr>
          <w:sz w:val="28"/>
          <w:szCs w:val="28"/>
        </w:rPr>
      </w:pPr>
      <w:r>
        <w:rPr>
          <w:sz w:val="28"/>
          <w:szCs w:val="28"/>
        </w:rPr>
        <w:t>Thay (4)</w:t>
      </w:r>
      <w:r>
        <w:rPr>
          <w:rFonts w:hint="default"/>
          <w:sz w:val="28"/>
          <w:szCs w:val="28"/>
          <w:lang w:val="vi-VN"/>
        </w:rPr>
        <w:t xml:space="preserve"> </w:t>
      </w:r>
      <w:r>
        <w:rPr>
          <w:sz w:val="28"/>
          <w:szCs w:val="28"/>
        </w:rPr>
        <w:t>vào</w:t>
      </w:r>
      <w:r>
        <w:rPr>
          <w:spacing w:val="6"/>
          <w:sz w:val="28"/>
          <w:szCs w:val="28"/>
        </w:rPr>
        <w:t xml:space="preserve"> </w:t>
      </w:r>
      <w:r>
        <w:rPr>
          <w:sz w:val="28"/>
          <w:szCs w:val="28"/>
        </w:rPr>
        <w:t>(5)</w:t>
      </w:r>
      <w:r>
        <w:rPr>
          <w:rFonts w:hint="default"/>
          <w:sz w:val="28"/>
          <w:szCs w:val="28"/>
          <w:lang w:val="vi-VN"/>
        </w:rPr>
        <w:t xml:space="preserve">   </w:t>
      </w:r>
      <w:r>
        <w:rPr>
          <w:rFonts w:ascii="Malgun Gothic" w:hAnsi="Malgun Gothic" w:eastAsia="Malgun Gothic" w:cs="Malgun Gothic"/>
          <w:sz w:val="28"/>
          <w:szCs w:val="28"/>
        </w:rPr>
        <w:t>⇔</w:t>
      </w:r>
      <w:r>
        <w:rPr>
          <w:sz w:val="28"/>
          <w:szCs w:val="28"/>
        </w:rPr>
        <w:t>Z</w:t>
      </w:r>
      <w:r>
        <w:rPr>
          <w:sz w:val="28"/>
          <w:szCs w:val="28"/>
          <w:vertAlign w:val="subscript"/>
        </w:rPr>
        <w:t>x</w:t>
      </w:r>
      <w:r>
        <w:rPr>
          <w:sz w:val="28"/>
          <w:szCs w:val="28"/>
        </w:rPr>
        <w:t>-Z</w:t>
      </w:r>
      <w:r>
        <w:rPr>
          <w:sz w:val="28"/>
          <w:szCs w:val="28"/>
          <w:vertAlign w:val="subscript"/>
        </w:rPr>
        <w:t>w</w:t>
      </w:r>
      <w:r>
        <w:rPr>
          <w:sz w:val="28"/>
          <w:szCs w:val="28"/>
        </w:rPr>
        <w:t>+11=16(6)</w:t>
      </w:r>
    </w:p>
    <w:p>
      <w:pPr>
        <w:pStyle w:val="15"/>
        <w:spacing w:line="360" w:lineRule="auto"/>
        <w:ind w:left="19"/>
        <w:rPr>
          <w:sz w:val="28"/>
          <w:szCs w:val="28"/>
        </w:rPr>
      </w:pPr>
      <w:r>
        <w:rPr>
          <w:spacing w:val="-27"/>
          <w:w w:val="91"/>
          <w:sz w:val="28"/>
          <w:szCs w:val="28"/>
        </w:rPr>
        <w:t>T</w:t>
      </w:r>
      <w:r>
        <w:rPr>
          <w:rFonts w:hint="default"/>
          <w:spacing w:val="-27"/>
          <w:w w:val="91"/>
          <w:sz w:val="28"/>
          <w:szCs w:val="28"/>
          <w:lang w:val="vi-VN"/>
        </w:rPr>
        <w:t xml:space="preserve">ừ  (3)  </w:t>
      </w:r>
      <w:r>
        <w:rPr>
          <w:spacing w:val="-27"/>
          <w:w w:val="91"/>
          <w:sz w:val="28"/>
          <w:szCs w:val="28"/>
        </w:rPr>
        <w:t>6)</w:t>
      </w:r>
      <w:r>
        <w:rPr>
          <w:spacing w:val="-85"/>
          <w:sz w:val="28"/>
          <w:szCs w:val="28"/>
        </w:rPr>
        <w:t xml:space="preserve"> </w:t>
      </w:r>
      <w:r>
        <w:rPr>
          <w:position w:val="-15"/>
          <w:sz w:val="28"/>
          <w:szCs w:val="28"/>
        </w:rPr>
        <w:drawing>
          <wp:inline distT="0" distB="0" distL="0" distR="0">
            <wp:extent cx="762000" cy="406400"/>
            <wp:effectExtent l="0" t="0" r="0" b="508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6"/>
                    <a:stretch>
                      <a:fillRect/>
                    </a:stretch>
                  </pic:blipFill>
                  <pic:spPr>
                    <a:xfrm>
                      <a:off x="0" y="0"/>
                      <a:ext cx="762000" cy="406404"/>
                    </a:xfrm>
                    <a:prstGeom prst="rect">
                      <a:avLst/>
                    </a:prstGeom>
                  </pic:spPr>
                </pic:pic>
              </a:graphicData>
            </a:graphic>
          </wp:inline>
        </w:drawing>
      </w:r>
    </w:p>
    <w:p>
      <w:pPr>
        <w:pStyle w:val="15"/>
        <w:spacing w:before="100" w:line="360" w:lineRule="auto"/>
        <w:ind w:left="20"/>
        <w:rPr>
          <w:sz w:val="28"/>
          <w:szCs w:val="28"/>
        </w:rPr>
      </w:pPr>
      <w:r>
        <w:rPr>
          <w:spacing w:val="-1"/>
          <w:sz w:val="28"/>
          <w:szCs w:val="28"/>
        </w:rPr>
        <w:t>Thay</w:t>
      </w:r>
      <w:r>
        <w:rPr>
          <w:spacing w:val="9"/>
          <w:sz w:val="28"/>
          <w:szCs w:val="28"/>
        </w:rPr>
        <w:t xml:space="preserve">     </w:t>
      </w:r>
      <w:r>
        <w:rPr>
          <w:spacing w:val="-1"/>
          <w:sz w:val="28"/>
          <w:szCs w:val="28"/>
        </w:rPr>
        <w:t>vào</w:t>
      </w:r>
      <w:r>
        <w:rPr>
          <w:spacing w:val="12"/>
          <w:sz w:val="28"/>
          <w:szCs w:val="28"/>
        </w:rPr>
        <w:t xml:space="preserve">     </w:t>
      </w:r>
      <w:r>
        <w:rPr>
          <w:spacing w:val="-1"/>
          <w:sz w:val="28"/>
          <w:szCs w:val="28"/>
        </w:rPr>
        <w:t>(4)</w:t>
      </w:r>
      <w:r>
        <w:rPr>
          <w:rFonts w:hint="default"/>
          <w:spacing w:val="-1"/>
          <w:sz w:val="28"/>
          <w:szCs w:val="28"/>
          <w:lang w:val="vi-VN"/>
        </w:rPr>
        <w:t xml:space="preserve"> </w:t>
      </w:r>
      <w:r>
        <w:rPr>
          <w:spacing w:val="-1"/>
          <w:sz w:val="28"/>
          <w:szCs w:val="28"/>
        </w:rPr>
        <w:t>Nx</w:t>
      </w:r>
      <w:r>
        <w:rPr>
          <w:rFonts w:hint="default"/>
          <w:spacing w:val="-1"/>
          <w:sz w:val="28"/>
          <w:szCs w:val="28"/>
          <w:lang w:val="vi-VN"/>
        </w:rPr>
        <w:t xml:space="preserve"> </w:t>
      </w:r>
      <w:r>
        <w:rPr>
          <w:spacing w:val="-1"/>
          <w:sz w:val="28"/>
          <w:szCs w:val="28"/>
        </w:rPr>
        <w:t>-</w:t>
      </w:r>
      <w:r>
        <w:rPr>
          <w:rFonts w:hint="default"/>
          <w:spacing w:val="-1"/>
          <w:sz w:val="28"/>
          <w:szCs w:val="28"/>
          <w:lang w:val="vi-VN"/>
        </w:rPr>
        <w:t xml:space="preserve"> </w:t>
      </w:r>
      <w:r>
        <w:rPr>
          <w:spacing w:val="-1"/>
          <w:sz w:val="28"/>
          <w:szCs w:val="28"/>
        </w:rPr>
        <w:t>Nu</w:t>
      </w:r>
      <w:r>
        <w:rPr>
          <w:rFonts w:hint="default"/>
          <w:spacing w:val="-1"/>
          <w:sz w:val="28"/>
          <w:szCs w:val="28"/>
          <w:lang w:val="vi-VN"/>
        </w:rPr>
        <w:t xml:space="preserve"> </w:t>
      </w:r>
      <w:r>
        <w:rPr>
          <w:spacing w:val="-1"/>
          <w:sz w:val="28"/>
          <w:szCs w:val="28"/>
        </w:rPr>
        <w:t>+</w:t>
      </w:r>
      <w:r>
        <w:rPr>
          <w:rFonts w:hint="default"/>
          <w:spacing w:val="-1"/>
          <w:sz w:val="28"/>
          <w:szCs w:val="28"/>
          <w:lang w:val="vi-VN"/>
        </w:rPr>
        <w:t xml:space="preserve"> </w:t>
      </w:r>
      <w:r>
        <w:rPr>
          <w:spacing w:val="-1"/>
          <w:sz w:val="28"/>
          <w:szCs w:val="28"/>
        </w:rPr>
        <w:t>5=11(7)</w:t>
      </w:r>
    </w:p>
    <w:p>
      <w:pPr>
        <w:spacing w:before="59" w:line="360" w:lineRule="auto"/>
        <w:rPr>
          <w:sz w:val="28"/>
          <w:szCs w:val="28"/>
        </w:rPr>
      </w:pPr>
      <w:r>
        <w:rPr>
          <w:position w:val="-12"/>
          <w:sz w:val="28"/>
          <w:szCs w:val="28"/>
        </w:rPr>
        <w:drawing>
          <wp:inline distT="0" distB="0" distL="0" distR="0">
            <wp:extent cx="1454150" cy="412115"/>
            <wp:effectExtent l="0" t="0" r="8890" b="14605"/>
            <wp:docPr id="27" name="IM 6"/>
            <wp:cNvGraphicFramePr/>
            <a:graphic xmlns:a="http://schemas.openxmlformats.org/drawingml/2006/main">
              <a:graphicData uri="http://schemas.openxmlformats.org/drawingml/2006/picture">
                <pic:pic xmlns:pic="http://schemas.openxmlformats.org/drawingml/2006/picture">
                  <pic:nvPicPr>
                    <pic:cNvPr id="27" name="IM 6"/>
                    <pic:cNvPicPr/>
                  </pic:nvPicPr>
                  <pic:blipFill>
                    <a:blip r:embed="rId47"/>
                    <a:stretch>
                      <a:fillRect/>
                    </a:stretch>
                  </pic:blipFill>
                  <pic:spPr>
                    <a:xfrm>
                      <a:off x="0" y="0"/>
                      <a:ext cx="1454150" cy="412725"/>
                    </a:xfrm>
                    <a:prstGeom prst="rect">
                      <a:avLst/>
                    </a:prstGeom>
                  </pic:spPr>
                </pic:pic>
              </a:graphicData>
            </a:graphic>
          </wp:inline>
        </w:drawing>
      </w:r>
    </w:p>
    <w:p>
      <w:pPr>
        <w:pStyle w:val="85"/>
        <w:keepNext w:val="0"/>
        <w:keepLines w:val="0"/>
        <w:widowControl/>
        <w:suppressLineNumbers w:val="0"/>
        <w:bidi w:val="0"/>
        <w:spacing w:before="0" w:beforeAutospacing="0" w:after="0" w:afterAutospacing="0" w:line="360" w:lineRule="auto"/>
        <w:rPr>
          <w:sz w:val="28"/>
          <w:szCs w:val="28"/>
        </w:rPr>
      </w:pPr>
      <w:r>
        <w:rPr>
          <w:sz w:val="28"/>
          <w:szCs w:val="28"/>
        </w:rPr>
        <w:t>V</w:t>
      </w:r>
      <w:r>
        <w:rPr>
          <w:rFonts w:hint="default"/>
          <w:sz w:val="28"/>
          <w:szCs w:val="28"/>
          <w:lang w:val="vi-VN"/>
        </w:rPr>
        <w:t>ậy</w:t>
      </w:r>
      <w:r>
        <w:rPr>
          <w:spacing w:val="1"/>
          <w:sz w:val="28"/>
          <w:szCs w:val="28"/>
        </w:rPr>
        <w:t xml:space="preserve"> </w:t>
      </w:r>
      <w:r>
        <w:rPr>
          <w:sz w:val="28"/>
          <w:szCs w:val="28"/>
        </w:rPr>
        <w:t>PTK</w:t>
      </w:r>
      <w:r>
        <w:rPr>
          <w:spacing w:val="1"/>
          <w:sz w:val="28"/>
          <w:szCs w:val="28"/>
        </w:rPr>
        <w:t xml:space="preserve"> </w:t>
      </w:r>
      <w:r>
        <w:rPr>
          <w:rFonts w:hint="default"/>
          <w:spacing w:val="1"/>
          <w:sz w:val="28"/>
          <w:szCs w:val="28"/>
          <w:lang w:val="vi-VN"/>
        </w:rPr>
        <w:t>của</w:t>
      </w:r>
      <w:r>
        <w:rPr>
          <w:spacing w:val="1"/>
          <w:sz w:val="28"/>
          <w:szCs w:val="28"/>
        </w:rPr>
        <w:t xml:space="preserve"> </w:t>
      </w:r>
      <w:r>
        <w:rPr>
          <w:sz w:val="28"/>
          <w:szCs w:val="28"/>
        </w:rPr>
        <w:t>MX</w:t>
      </w:r>
      <w:r>
        <w:rPr>
          <w:spacing w:val="1"/>
          <w:sz w:val="28"/>
          <w:szCs w:val="28"/>
        </w:rPr>
        <w:t>₂</w:t>
      </w:r>
      <w:r>
        <w:rPr>
          <w:rFonts w:hint="default"/>
          <w:spacing w:val="1"/>
          <w:sz w:val="28"/>
          <w:szCs w:val="28"/>
          <w:lang w:val="vi-VN"/>
        </w:rPr>
        <w:t xml:space="preserve"> </w:t>
      </w:r>
      <w:r>
        <w:rPr>
          <w:spacing w:val="1"/>
          <w:sz w:val="28"/>
          <w:szCs w:val="28"/>
        </w:rPr>
        <w:t>:</w:t>
      </w:r>
      <w:r>
        <w:rPr>
          <w:rFonts w:hint="default"/>
          <w:spacing w:val="1"/>
          <w:sz w:val="28"/>
          <w:szCs w:val="28"/>
          <w:lang w:val="vi-VN"/>
        </w:rPr>
        <w:t xml:space="preserve"> </w:t>
      </w:r>
      <w:r>
        <w:rPr>
          <w:spacing w:val="1"/>
          <w:sz w:val="28"/>
          <w:szCs w:val="28"/>
        </w:rPr>
        <w:t>Z₄</w:t>
      </w:r>
      <w:r>
        <w:rPr>
          <w:rFonts w:hint="default"/>
          <w:spacing w:val="1"/>
          <w:sz w:val="28"/>
          <w:szCs w:val="28"/>
          <w:lang w:val="vi-VN"/>
        </w:rPr>
        <w:t xml:space="preserve"> </w:t>
      </w:r>
      <w:r>
        <w:rPr>
          <w:spacing w:val="1"/>
          <w:sz w:val="28"/>
          <w:szCs w:val="28"/>
        </w:rPr>
        <w:t>+</w:t>
      </w:r>
      <w:r>
        <w:rPr>
          <w:rFonts w:hint="default"/>
          <w:spacing w:val="1"/>
          <w:sz w:val="28"/>
          <w:szCs w:val="28"/>
          <w:lang w:val="vi-VN"/>
        </w:rPr>
        <w:t xml:space="preserve"> </w:t>
      </w:r>
      <w:r>
        <w:rPr>
          <w:spacing w:val="1"/>
          <w:sz w:val="28"/>
          <w:szCs w:val="28"/>
        </w:rPr>
        <w:t>N</w:t>
      </w:r>
      <w:r>
        <w:rPr>
          <w:rFonts w:hint="default"/>
          <w:spacing w:val="1"/>
          <w:sz w:val="28"/>
          <w:szCs w:val="28"/>
          <w:lang w:val="vi-VN"/>
        </w:rPr>
        <w:t xml:space="preserve"> </w:t>
      </w:r>
      <w:r>
        <w:rPr>
          <w:spacing w:val="1"/>
          <w:sz w:val="28"/>
          <w:szCs w:val="28"/>
        </w:rPr>
        <w:t>+</w:t>
      </w:r>
      <w:r>
        <w:rPr>
          <w:rFonts w:hint="default"/>
          <w:spacing w:val="1"/>
          <w:sz w:val="28"/>
          <w:szCs w:val="28"/>
          <w:lang w:val="vi-VN"/>
        </w:rPr>
        <w:t xml:space="preserve"> </w:t>
      </w:r>
      <w:r>
        <w:rPr>
          <w:spacing w:val="1"/>
          <w:sz w:val="28"/>
          <w:szCs w:val="28"/>
        </w:rPr>
        <w:t>2</w:t>
      </w:r>
      <w:r>
        <w:rPr>
          <w:rFonts w:hint="default"/>
          <w:spacing w:val="1"/>
          <w:sz w:val="28"/>
          <w:szCs w:val="28"/>
          <w:lang w:val="vi-VN"/>
        </w:rPr>
        <w:t xml:space="preserve"> </w:t>
      </w:r>
      <w:r>
        <w:rPr>
          <w:spacing w:val="1"/>
          <w:sz w:val="28"/>
          <w:szCs w:val="28"/>
        </w:rPr>
        <w:t>×</w:t>
      </w:r>
      <w:r>
        <w:rPr>
          <w:rFonts w:hint="default"/>
          <w:spacing w:val="1"/>
          <w:sz w:val="28"/>
          <w:szCs w:val="28"/>
          <w:lang w:val="vi-VN"/>
        </w:rPr>
        <w:t xml:space="preserve"> </w:t>
      </w:r>
      <w:r>
        <w:rPr>
          <w:spacing w:val="1"/>
          <w:sz w:val="28"/>
          <w:szCs w:val="28"/>
        </w:rPr>
        <w:t>(</w:t>
      </w:r>
      <w:r>
        <w:rPr>
          <w:sz w:val="28"/>
          <w:szCs w:val="28"/>
        </w:rPr>
        <w:t>Zx</w:t>
      </w:r>
      <w:r>
        <w:rPr>
          <w:rFonts w:hint="default"/>
          <w:sz w:val="28"/>
          <w:szCs w:val="28"/>
          <w:lang w:val="vi-VN"/>
        </w:rPr>
        <w:t xml:space="preserve"> </w:t>
      </w:r>
      <w:r>
        <w:rPr>
          <w:spacing w:val="1"/>
          <w:sz w:val="28"/>
          <w:szCs w:val="28"/>
        </w:rPr>
        <w:t>+</w:t>
      </w:r>
      <w:r>
        <w:rPr>
          <w:rFonts w:hint="default"/>
          <w:spacing w:val="1"/>
          <w:sz w:val="28"/>
          <w:szCs w:val="28"/>
          <w:lang w:val="vi-VN"/>
        </w:rPr>
        <w:t xml:space="preserve"> </w:t>
      </w:r>
      <w:r>
        <w:rPr>
          <w:sz w:val="28"/>
          <w:szCs w:val="28"/>
        </w:rPr>
        <w:t>Nx</w:t>
      </w:r>
      <w:r>
        <w:rPr>
          <w:spacing w:val="1"/>
          <w:sz w:val="28"/>
          <w:szCs w:val="28"/>
        </w:rPr>
        <w:t>)=</w:t>
      </w:r>
      <w:r>
        <w:rPr>
          <w:rFonts w:hint="default"/>
          <w:spacing w:val="1"/>
          <w:sz w:val="28"/>
          <w:szCs w:val="28"/>
          <w:lang w:val="vi-VN"/>
        </w:rPr>
        <w:t xml:space="preserve"> </w:t>
      </w:r>
      <w:r>
        <w:rPr>
          <w:spacing w:val="1"/>
          <w:sz w:val="28"/>
          <w:szCs w:val="28"/>
        </w:rPr>
        <w:t>24</w:t>
      </w:r>
      <w:r>
        <w:rPr>
          <w:rFonts w:hint="default"/>
          <w:spacing w:val="1"/>
          <w:sz w:val="28"/>
          <w:szCs w:val="28"/>
          <w:lang w:val="vi-VN"/>
        </w:rPr>
        <w:t xml:space="preserve"> </w:t>
      </w:r>
      <w:r>
        <w:rPr>
          <w:spacing w:val="1"/>
          <w:sz w:val="28"/>
          <w:szCs w:val="28"/>
        </w:rPr>
        <w:t>+</w:t>
      </w:r>
      <w:r>
        <w:rPr>
          <w:rFonts w:hint="default"/>
          <w:spacing w:val="1"/>
          <w:sz w:val="28"/>
          <w:szCs w:val="28"/>
          <w:lang w:val="vi-VN"/>
        </w:rPr>
        <w:t xml:space="preserve"> </w:t>
      </w:r>
      <w:r>
        <w:rPr>
          <w:spacing w:val="1"/>
          <w:sz w:val="28"/>
          <w:szCs w:val="28"/>
        </w:rPr>
        <w:t>2</w:t>
      </w:r>
      <w:r>
        <w:rPr>
          <w:rFonts w:hint="default"/>
          <w:spacing w:val="1"/>
          <w:sz w:val="28"/>
          <w:szCs w:val="28"/>
          <w:lang w:val="vi-VN"/>
        </w:rPr>
        <w:t xml:space="preserve"> </w:t>
      </w:r>
      <w:r>
        <w:rPr>
          <w:spacing w:val="1"/>
          <w:sz w:val="28"/>
          <w:szCs w:val="28"/>
        </w:rPr>
        <w:t>×</w:t>
      </w:r>
      <w:r>
        <w:rPr>
          <w:rFonts w:hint="default"/>
          <w:spacing w:val="1"/>
          <w:sz w:val="28"/>
          <w:szCs w:val="28"/>
          <w:lang w:val="vi-VN"/>
        </w:rPr>
        <w:t xml:space="preserve"> </w:t>
      </w:r>
      <w:r>
        <w:rPr>
          <w:spacing w:val="1"/>
          <w:sz w:val="28"/>
          <w:szCs w:val="28"/>
        </w:rPr>
        <w:t>35</w:t>
      </w:r>
      <w:r>
        <w:rPr>
          <w:rFonts w:hint="default"/>
          <w:spacing w:val="1"/>
          <w:sz w:val="28"/>
          <w:szCs w:val="28"/>
          <w:lang w:val="vi-VN"/>
        </w:rPr>
        <w:t xml:space="preserve"> </w:t>
      </w:r>
      <w:r>
        <w:rPr>
          <w:sz w:val="28"/>
          <w:szCs w:val="28"/>
        </w:rPr>
        <w:t>=</w:t>
      </w:r>
      <w:r>
        <w:rPr>
          <w:rFonts w:hint="default"/>
          <w:sz w:val="28"/>
          <w:szCs w:val="28"/>
          <w:lang w:val="vi-VN"/>
        </w:rPr>
        <w:t xml:space="preserve"> </w:t>
      </w:r>
      <w:r>
        <w:rPr>
          <w:sz w:val="28"/>
          <w:szCs w:val="28"/>
        </w:rPr>
        <w:t>94.</w:t>
      </w:r>
    </w:p>
    <w:p>
      <w:pPr>
        <w:pStyle w:val="85"/>
        <w:keepNext w:val="0"/>
        <w:keepLines w:val="0"/>
        <w:widowControl/>
        <w:suppressLineNumbers w:val="0"/>
        <w:bidi w:val="0"/>
        <w:spacing w:before="0" w:beforeAutospacing="0" w:after="0" w:afterAutospacing="0" w:line="360" w:lineRule="auto"/>
        <w:rPr>
          <w:sz w:val="28"/>
          <w:szCs w:val="28"/>
        </w:rPr>
      </w:pPr>
    </w:p>
    <w:p>
      <w:pPr>
        <w:pStyle w:val="85"/>
        <w:keepNext w:val="0"/>
        <w:keepLines w:val="0"/>
        <w:widowControl/>
        <w:suppressLineNumbers w:val="0"/>
        <w:bidi w:val="0"/>
        <w:spacing w:before="0" w:beforeAutospacing="0" w:after="0" w:afterAutospacing="0" w:line="360" w:lineRule="auto"/>
        <w:rPr>
          <w:rFonts w:hint="default" w:ascii="Times New Roman" w:hAnsi="Times New Roman" w:eastAsia="SimSun" w:cs="Times New Roman"/>
          <w:b/>
          <w:bCs/>
          <w:i w:val="0"/>
          <w:iCs w:val="0"/>
          <w:color w:val="000000"/>
          <w:sz w:val="28"/>
          <w:szCs w:val="28"/>
          <w:u w:val="none"/>
          <w:vertAlign w:val="baseline"/>
          <w:lang w:val="en-US"/>
        </w:rPr>
      </w:pPr>
      <w:r>
        <w:rPr>
          <w:rFonts w:hint="default"/>
          <w:b/>
          <w:bCs/>
          <w:sz w:val="28"/>
          <w:szCs w:val="28"/>
          <w:lang w:val="vi-VN"/>
        </w:rPr>
        <w:t xml:space="preserve">Câu </w:t>
      </w:r>
      <w:r>
        <w:rPr>
          <w:rFonts w:hint="default"/>
          <w:b/>
          <w:bCs/>
          <w:sz w:val="28"/>
          <w:szCs w:val="28"/>
          <w:lang w:val="en-US"/>
        </w:rPr>
        <w:t xml:space="preserve">3: </w:t>
      </w:r>
      <w:r>
        <w:rPr>
          <w:rFonts w:hint="default" w:ascii="Times New Roman" w:hAnsi="Times New Roman" w:eastAsia="SimSun" w:cs="Times New Roman"/>
          <w:b/>
          <w:bCs/>
          <w:i w:val="0"/>
          <w:iCs w:val="0"/>
          <w:color w:val="000000"/>
          <w:sz w:val="28"/>
          <w:szCs w:val="28"/>
          <w:u w:val="none"/>
          <w:vertAlign w:val="baseline"/>
        </w:rPr>
        <w:t xml:space="preserve">Trong phân tử </w:t>
      </w:r>
      <w:r>
        <w:rPr>
          <w:rFonts w:hint="default" w:ascii="Times New Roman" w:hAnsi="Times New Roman" w:eastAsia="SimSun" w:cs="Times New Roman"/>
          <w:b/>
          <w:bCs/>
          <w:i w:val="0"/>
          <w:iCs w:val="0"/>
          <w:color w:val="000000"/>
          <w:sz w:val="28"/>
          <w:szCs w:val="28"/>
          <w:u w:val="none"/>
          <w:vertAlign w:val="baseline"/>
          <w:lang w:val="en-US"/>
        </w:rPr>
        <w:t>MX</w:t>
      </w:r>
      <w:r>
        <w:rPr>
          <w:rFonts w:hint="default" w:ascii="Times New Roman" w:hAnsi="Times New Roman" w:eastAsia="SimSun" w:cs="Times New Roman"/>
          <w:b/>
          <w:bCs/>
          <w:i w:val="0"/>
          <w:iCs w:val="0"/>
          <w:color w:val="000000"/>
          <w:sz w:val="28"/>
          <w:szCs w:val="28"/>
          <w:u w:val="none"/>
          <w:vertAlign w:val="subscript"/>
          <w:lang w:val="en-US"/>
        </w:rPr>
        <w:t>2</w:t>
      </w:r>
      <w:r>
        <w:rPr>
          <w:rFonts w:hint="default" w:ascii="Times New Roman" w:hAnsi="Times New Roman" w:eastAsia="SimSun" w:cs="Times New Roman"/>
          <w:b/>
          <w:bCs/>
          <w:i w:val="0"/>
          <w:iCs w:val="0"/>
          <w:color w:val="000000"/>
          <w:sz w:val="28"/>
          <w:szCs w:val="28"/>
          <w:u w:val="none"/>
          <w:vertAlign w:val="baseline"/>
        </w:rPr>
        <w:t xml:space="preserve"> có tổng số hạt bằng 164 hạt</w:t>
      </w:r>
      <w:r>
        <w:rPr>
          <w:rFonts w:hint="default" w:ascii="Times New Roman" w:hAnsi="Times New Roman" w:eastAsia="SimSun" w:cs="Times New Roman"/>
          <w:b/>
          <w:bCs/>
          <w:i w:val="0"/>
          <w:iCs w:val="0"/>
          <w:color w:val="000000"/>
          <w:sz w:val="28"/>
          <w:szCs w:val="28"/>
          <w:u w:val="none"/>
          <w:vertAlign w:val="baseline"/>
          <w:lang w:val="en-US"/>
        </w:rPr>
        <w:t>,</w:t>
      </w:r>
      <w:r>
        <w:rPr>
          <w:rFonts w:hint="default" w:ascii="Times New Roman" w:hAnsi="Times New Roman" w:eastAsia="SimSun" w:cs="Times New Roman"/>
          <w:b/>
          <w:bCs/>
          <w:i w:val="0"/>
          <w:iCs w:val="0"/>
          <w:color w:val="000000"/>
          <w:sz w:val="28"/>
          <w:szCs w:val="28"/>
          <w:u w:val="none"/>
          <w:vertAlign w:val="baseline"/>
        </w:rPr>
        <w:t xml:space="preserve"> trong đó số hạt mang điện nhiều hơn số hạt không mang điện là 52 hạt</w:t>
      </w:r>
      <w:r>
        <w:rPr>
          <w:rFonts w:hint="default" w:ascii="Times New Roman" w:hAnsi="Times New Roman" w:eastAsia="SimSun" w:cs="Times New Roman"/>
          <w:b/>
          <w:bCs/>
          <w:i w:val="0"/>
          <w:iCs w:val="0"/>
          <w:color w:val="000000"/>
          <w:sz w:val="28"/>
          <w:szCs w:val="28"/>
          <w:u w:val="none"/>
          <w:vertAlign w:val="baseline"/>
          <w:lang w:val="en-US"/>
        </w:rPr>
        <w:t>.</w:t>
      </w:r>
      <w:r>
        <w:rPr>
          <w:rFonts w:hint="default" w:ascii="Times New Roman" w:hAnsi="Times New Roman" w:eastAsia="SimSun" w:cs="Times New Roman"/>
          <w:b/>
          <w:bCs/>
          <w:i w:val="0"/>
          <w:iCs w:val="0"/>
          <w:color w:val="000000"/>
          <w:sz w:val="28"/>
          <w:szCs w:val="28"/>
          <w:u w:val="none"/>
          <w:vertAlign w:val="baseline"/>
        </w:rPr>
        <w:t xml:space="preserve"> </w:t>
      </w:r>
      <w:r>
        <w:rPr>
          <w:rFonts w:hint="default" w:ascii="Times New Roman" w:hAnsi="Times New Roman" w:eastAsia="SimSun" w:cs="Times New Roman"/>
          <w:b/>
          <w:bCs/>
          <w:i w:val="0"/>
          <w:iCs w:val="0"/>
          <w:color w:val="000000"/>
          <w:sz w:val="28"/>
          <w:szCs w:val="28"/>
          <w:u w:val="none"/>
          <w:vertAlign w:val="baseline"/>
          <w:lang w:val="en-US"/>
        </w:rPr>
        <w:t>S</w:t>
      </w:r>
      <w:r>
        <w:rPr>
          <w:rFonts w:hint="default" w:ascii="Times New Roman" w:hAnsi="Times New Roman" w:eastAsia="SimSun" w:cs="Times New Roman"/>
          <w:b/>
          <w:bCs/>
          <w:i w:val="0"/>
          <w:iCs w:val="0"/>
          <w:color w:val="000000"/>
          <w:sz w:val="28"/>
          <w:szCs w:val="28"/>
          <w:u w:val="none"/>
          <w:vertAlign w:val="baseline"/>
        </w:rPr>
        <w:t xml:space="preserve">ố khối của nguyên tử M lớn hơn số khối của nguyên tử </w:t>
      </w:r>
      <w:r>
        <w:rPr>
          <w:rFonts w:hint="default" w:ascii="Times New Roman" w:hAnsi="Times New Roman" w:eastAsia="SimSun" w:cs="Times New Roman"/>
          <w:b/>
          <w:bCs/>
          <w:i w:val="0"/>
          <w:iCs w:val="0"/>
          <w:color w:val="000000"/>
          <w:sz w:val="28"/>
          <w:szCs w:val="28"/>
          <w:u w:val="none"/>
          <w:vertAlign w:val="baseline"/>
          <w:lang w:val="en-US"/>
        </w:rPr>
        <w:t>X</w:t>
      </w:r>
      <w:r>
        <w:rPr>
          <w:rFonts w:hint="default" w:ascii="Times New Roman" w:hAnsi="Times New Roman" w:eastAsia="SimSun" w:cs="Times New Roman"/>
          <w:b/>
          <w:bCs/>
          <w:i w:val="0"/>
          <w:iCs w:val="0"/>
          <w:color w:val="000000"/>
          <w:sz w:val="28"/>
          <w:szCs w:val="28"/>
          <w:u w:val="none"/>
          <w:vertAlign w:val="baseline"/>
        </w:rPr>
        <w:t xml:space="preserve"> là 5</w:t>
      </w:r>
      <w:r>
        <w:rPr>
          <w:rFonts w:hint="default" w:ascii="Times New Roman" w:hAnsi="Times New Roman" w:eastAsia="SimSun" w:cs="Times New Roman"/>
          <w:b/>
          <w:bCs/>
          <w:i w:val="0"/>
          <w:iCs w:val="0"/>
          <w:color w:val="000000"/>
          <w:sz w:val="28"/>
          <w:szCs w:val="28"/>
          <w:u w:val="none"/>
          <w:vertAlign w:val="baseline"/>
          <w:lang w:val="en-US"/>
        </w:rPr>
        <w:t>.</w:t>
      </w:r>
      <w:r>
        <w:rPr>
          <w:rFonts w:hint="default" w:ascii="Times New Roman" w:hAnsi="Times New Roman" w:eastAsia="SimSun" w:cs="Times New Roman"/>
          <w:b/>
          <w:bCs/>
          <w:i w:val="0"/>
          <w:iCs w:val="0"/>
          <w:color w:val="000000"/>
          <w:sz w:val="28"/>
          <w:szCs w:val="28"/>
          <w:u w:val="none"/>
          <w:vertAlign w:val="baseline"/>
        </w:rPr>
        <w:t xml:space="preserve"> </w:t>
      </w:r>
      <w:r>
        <w:rPr>
          <w:rFonts w:hint="default" w:ascii="Times New Roman" w:hAnsi="Times New Roman" w:eastAsia="SimSun" w:cs="Times New Roman"/>
          <w:b/>
          <w:bCs/>
          <w:i w:val="0"/>
          <w:iCs w:val="0"/>
          <w:color w:val="000000"/>
          <w:sz w:val="28"/>
          <w:szCs w:val="28"/>
          <w:u w:val="none"/>
          <w:vertAlign w:val="baseline"/>
          <w:lang w:val="en-US"/>
        </w:rPr>
        <w:t>T</w:t>
      </w:r>
      <w:r>
        <w:rPr>
          <w:rFonts w:hint="default" w:ascii="Times New Roman" w:hAnsi="Times New Roman" w:eastAsia="SimSun" w:cs="Times New Roman"/>
          <w:b/>
          <w:bCs/>
          <w:i w:val="0"/>
          <w:iCs w:val="0"/>
          <w:color w:val="000000"/>
          <w:sz w:val="28"/>
          <w:szCs w:val="28"/>
          <w:u w:val="none"/>
          <w:vertAlign w:val="baseline"/>
        </w:rPr>
        <w:t xml:space="preserve">ổng số hạt trong nguyên tử M lớn hơn trong nguyên tử </w:t>
      </w:r>
      <w:r>
        <w:rPr>
          <w:rFonts w:hint="default" w:ascii="Times New Roman" w:hAnsi="Times New Roman" w:eastAsia="SimSun" w:cs="Times New Roman"/>
          <w:b/>
          <w:bCs/>
          <w:i w:val="0"/>
          <w:iCs w:val="0"/>
          <w:color w:val="000000"/>
          <w:sz w:val="28"/>
          <w:szCs w:val="28"/>
          <w:u w:val="none"/>
          <w:vertAlign w:val="baseline"/>
          <w:lang w:val="en-US"/>
        </w:rPr>
        <w:t>X</w:t>
      </w:r>
      <w:r>
        <w:rPr>
          <w:rFonts w:hint="default" w:ascii="Times New Roman" w:hAnsi="Times New Roman" w:eastAsia="SimSun" w:cs="Times New Roman"/>
          <w:b/>
          <w:bCs/>
          <w:i w:val="0"/>
          <w:iCs w:val="0"/>
          <w:color w:val="000000"/>
          <w:sz w:val="28"/>
          <w:szCs w:val="28"/>
          <w:u w:val="none"/>
          <w:vertAlign w:val="baseline"/>
        </w:rPr>
        <w:t xml:space="preserve"> là 8 hạt tìm số đơn vị điện tích hạt nhân của </w:t>
      </w:r>
      <w:r>
        <w:rPr>
          <w:rFonts w:hint="default" w:ascii="Times New Roman" w:hAnsi="Times New Roman" w:eastAsia="SimSun" w:cs="Times New Roman"/>
          <w:b/>
          <w:bCs/>
          <w:i w:val="0"/>
          <w:iCs w:val="0"/>
          <w:color w:val="000000"/>
          <w:sz w:val="28"/>
          <w:szCs w:val="28"/>
          <w:u w:val="none"/>
          <w:vertAlign w:val="baseline"/>
          <w:lang w:val="en-US"/>
        </w:rPr>
        <w:t>M</w:t>
      </w:r>
      <w:r>
        <w:rPr>
          <w:rFonts w:hint="default" w:ascii="Times New Roman" w:hAnsi="Times New Roman" w:eastAsia="SimSun" w:cs="Times New Roman"/>
          <w:b/>
          <w:bCs/>
          <w:i w:val="0"/>
          <w:iCs w:val="0"/>
          <w:color w:val="000000"/>
          <w:sz w:val="28"/>
          <w:szCs w:val="28"/>
          <w:u w:val="none"/>
          <w:vertAlign w:val="baseline"/>
        </w:rPr>
        <w:t xml:space="preserve"> và</w:t>
      </w:r>
      <w:r>
        <w:rPr>
          <w:rFonts w:hint="default" w:ascii="Times New Roman" w:hAnsi="Times New Roman" w:eastAsia="SimSun" w:cs="Times New Roman"/>
          <w:b/>
          <w:bCs/>
          <w:i w:val="0"/>
          <w:iCs w:val="0"/>
          <w:color w:val="000000"/>
          <w:sz w:val="28"/>
          <w:szCs w:val="28"/>
          <w:u w:val="none"/>
          <w:vertAlign w:val="baseline"/>
          <w:lang w:val="en-US"/>
        </w:rPr>
        <w:t xml:space="preserve"> X.</w:t>
      </w:r>
    </w:p>
    <w:p>
      <w:pPr>
        <w:pStyle w:val="85"/>
        <w:keepNext w:val="0"/>
        <w:keepLines w:val="0"/>
        <w:widowControl/>
        <w:suppressLineNumbers w:val="0"/>
        <w:bidi w:val="0"/>
        <w:spacing w:before="0" w:beforeAutospacing="0" w:after="0" w:afterAutospacing="0" w:line="360" w:lineRule="auto"/>
        <w:rPr>
          <w:rFonts w:hint="default" w:ascii="Times New Roman" w:hAnsi="Times New Roman" w:eastAsia="SimSun" w:cs="Times New Roman"/>
          <w:b w:val="0"/>
          <w:bCs w:val="0"/>
          <w:i w:val="0"/>
          <w:iCs w:val="0"/>
          <w:color w:val="00B050"/>
          <w:sz w:val="28"/>
          <w:szCs w:val="28"/>
          <w:u w:val="single"/>
          <w:vertAlign w:val="baseline"/>
          <w:lang w:val="vi-VN"/>
        </w:rPr>
      </w:pPr>
      <w:r>
        <w:rPr>
          <w:rFonts w:hint="default" w:ascii="Times New Roman" w:hAnsi="Times New Roman" w:eastAsia="SimSun" w:cs="Times New Roman"/>
          <w:b w:val="0"/>
          <w:bCs w:val="0"/>
          <w:i w:val="0"/>
          <w:iCs w:val="0"/>
          <w:color w:val="00B050"/>
          <w:sz w:val="28"/>
          <w:szCs w:val="28"/>
          <w:u w:val="single"/>
          <w:vertAlign w:val="baseline"/>
          <w:lang w:val="en-US"/>
        </w:rPr>
        <w:t>T</w:t>
      </w:r>
      <w:r>
        <w:rPr>
          <w:rFonts w:hint="default" w:ascii="Times New Roman" w:hAnsi="Times New Roman" w:eastAsia="SimSun" w:cs="Times New Roman"/>
          <w:b w:val="0"/>
          <w:bCs w:val="0"/>
          <w:i w:val="0"/>
          <w:iCs w:val="0"/>
          <w:color w:val="00B050"/>
          <w:sz w:val="28"/>
          <w:szCs w:val="28"/>
          <w:u w:val="single"/>
          <w:vertAlign w:val="baseline"/>
          <w:lang w:val="vi-VN"/>
        </w:rPr>
        <w:t>rả lời</w:t>
      </w:r>
    </w:p>
    <w:p>
      <w:pPr>
        <w:pStyle w:val="85"/>
        <w:keepNext w:val="0"/>
        <w:keepLines w:val="0"/>
        <w:widowControl/>
        <w:suppressLineNumbers w:val="0"/>
        <w:bidi w:val="0"/>
        <w:spacing w:before="0" w:beforeAutospacing="0" w:after="0" w:afterAutospacing="0" w:line="360" w:lineRule="auto"/>
        <w:rPr>
          <w:rFonts w:hint="default" w:ascii="Times New Roman" w:hAnsi="Times New Roman" w:eastAsia="SimSun" w:cs="Times New Roman"/>
          <w:b w:val="0"/>
          <w:bCs w:val="0"/>
          <w:i w:val="0"/>
          <w:iCs w:val="0"/>
          <w:color w:val="00B050"/>
          <w:sz w:val="28"/>
          <w:szCs w:val="28"/>
          <w:u w:val="single"/>
          <w:vertAlign w:val="baseline"/>
          <w:lang w:val="vi-VN"/>
        </w:rPr>
      </w:pPr>
      <w:r>
        <w:rPr>
          <w:rFonts w:ascii="SimSun" w:hAnsi="SimSun" w:eastAsia="SimSun" w:cs="SimSun"/>
          <w:sz w:val="24"/>
          <w:szCs w:val="24"/>
        </w:rPr>
        <w:drawing>
          <wp:inline distT="0" distB="0" distL="114300" distR="114300">
            <wp:extent cx="5319395" cy="1851025"/>
            <wp:effectExtent l="0" t="0" r="14605" b="8255"/>
            <wp:docPr id="3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IMG_256"/>
                    <pic:cNvPicPr>
                      <a:picLocks noChangeAspect="1"/>
                    </pic:cNvPicPr>
                  </pic:nvPicPr>
                  <pic:blipFill>
                    <a:blip r:embed="rId48"/>
                    <a:stretch>
                      <a:fillRect/>
                    </a:stretch>
                  </pic:blipFill>
                  <pic:spPr>
                    <a:xfrm>
                      <a:off x="0" y="0"/>
                      <a:ext cx="5319395" cy="1851025"/>
                    </a:xfrm>
                    <a:prstGeom prst="rect">
                      <a:avLst/>
                    </a:prstGeom>
                    <a:noFill/>
                    <a:ln w="9525">
                      <a:noFill/>
                    </a:ln>
                  </pic:spPr>
                </pic:pic>
              </a:graphicData>
            </a:graphic>
          </wp:inline>
        </w:drawing>
      </w:r>
    </w:p>
    <w:p>
      <w:pPr>
        <w:pStyle w:val="85"/>
        <w:keepNext w:val="0"/>
        <w:keepLines w:val="0"/>
        <w:widowControl/>
        <w:suppressLineNumbers w:val="0"/>
        <w:bidi w:val="0"/>
        <w:spacing w:before="0" w:beforeAutospacing="0" w:after="0" w:afterAutospacing="0" w:line="360" w:lineRule="auto"/>
        <w:rPr>
          <w:rFonts w:hint="default" w:ascii="Times New Roman" w:hAnsi="Times New Roman" w:eastAsia="SimSun" w:cs="Times New Roman"/>
          <w:b w:val="0"/>
          <w:bCs w:val="0"/>
          <w:i w:val="0"/>
          <w:iCs w:val="0"/>
          <w:color w:val="00B050"/>
          <w:sz w:val="28"/>
          <w:szCs w:val="28"/>
          <w:u w:val="single"/>
          <w:vertAlign w:val="baseline"/>
          <w:lang w:val="vi-VN"/>
        </w:rPr>
      </w:pPr>
    </w:p>
    <w:p>
      <w:pPr>
        <w:pStyle w:val="85"/>
        <w:keepNext w:val="0"/>
        <w:keepLines w:val="0"/>
        <w:widowControl/>
        <w:suppressLineNumbers w:val="0"/>
        <w:bidi w:val="0"/>
        <w:spacing w:before="0" w:beforeAutospacing="0" w:after="0" w:afterAutospacing="0" w:line="360" w:lineRule="auto"/>
        <w:rPr>
          <w:sz w:val="28"/>
          <w:szCs w:val="28"/>
        </w:rPr>
      </w:pPr>
    </w:p>
    <w:p>
      <w:pPr>
        <w:pStyle w:val="85"/>
        <w:keepNext w:val="0"/>
        <w:keepLines w:val="0"/>
        <w:widowControl/>
        <w:suppressLineNumbers w:val="0"/>
        <w:bidi w:val="0"/>
        <w:spacing w:before="0" w:beforeAutospacing="0" w:after="0" w:afterAutospacing="0" w:line="360" w:lineRule="auto"/>
        <w:rPr>
          <w:rFonts w:hint="default"/>
          <w:sz w:val="28"/>
          <w:szCs w:val="28"/>
          <w:lang w:val="vi-VN"/>
        </w:rPr>
      </w:pPr>
      <w:r>
        <w:rPr>
          <w:rFonts w:hint="default"/>
          <w:sz w:val="28"/>
          <w:szCs w:val="28"/>
          <w:lang w:val="vi-VN"/>
        </w:rPr>
        <w:t xml:space="preserve"> </w:t>
      </w:r>
    </w:p>
    <w:p>
      <w:pPr>
        <w:pStyle w:val="85"/>
        <w:keepNext w:val="0"/>
        <w:keepLines w:val="0"/>
        <w:widowControl/>
        <w:suppressLineNumbers w:val="0"/>
        <w:bidi w:val="0"/>
        <w:spacing w:before="0" w:beforeAutospacing="0" w:after="0" w:afterAutospacing="0" w:line="360" w:lineRule="auto"/>
        <w:rPr>
          <w:rFonts w:hint="default"/>
          <w:sz w:val="28"/>
          <w:szCs w:val="28"/>
          <w:lang w:val="vi-VN"/>
        </w:rPr>
      </w:pPr>
    </w:p>
    <w:p>
      <w:pPr>
        <w:pStyle w:val="85"/>
        <w:keepNext w:val="0"/>
        <w:keepLines w:val="0"/>
        <w:widowControl/>
        <w:suppressLineNumbers w:val="0"/>
        <w:bidi w:val="0"/>
        <w:spacing w:before="0" w:beforeAutospacing="0" w:after="0" w:afterAutospacing="0" w:line="360" w:lineRule="auto"/>
        <w:rPr>
          <w:sz w:val="28"/>
          <w:szCs w:val="28"/>
        </w:rPr>
      </w:pPr>
    </w:p>
    <w:p>
      <w:pPr>
        <w:pStyle w:val="85"/>
        <w:keepNext w:val="0"/>
        <w:keepLines w:val="0"/>
        <w:widowControl/>
        <w:suppressLineNumbers w:val="0"/>
        <w:bidi w:val="0"/>
        <w:spacing w:before="0" w:beforeAutospacing="0" w:after="0" w:afterAutospacing="0" w:line="360" w:lineRule="auto"/>
        <w:rPr>
          <w:rFonts w:hint="default" w:ascii="SimSun" w:hAnsi="SimSun" w:eastAsia="SimSun" w:cs="SimSun"/>
          <w:sz w:val="24"/>
          <w:szCs w:val="24"/>
          <w:lang w:val="vi-VN"/>
        </w:rPr>
      </w:pPr>
    </w:p>
    <w:p>
      <w:pPr>
        <w:pStyle w:val="85"/>
        <w:keepNext w:val="0"/>
        <w:keepLines w:val="0"/>
        <w:widowControl/>
        <w:suppressLineNumbers w:val="0"/>
        <w:bidi w:val="0"/>
        <w:spacing w:before="0" w:beforeAutospacing="0" w:after="0" w:afterAutospacing="0" w:line="360" w:lineRule="auto"/>
        <w:rPr>
          <w:rFonts w:hint="default" w:ascii="Times New Roman" w:hAnsi="Times New Roman" w:cs="Times New Roman"/>
          <w:i w:val="0"/>
          <w:iCs w:val="0"/>
          <w:color w:val="000000"/>
          <w:sz w:val="28"/>
          <w:szCs w:val="28"/>
          <w:u w:val="none"/>
          <w:vertAlign w:val="baseline"/>
          <w:lang w:val="vi-VN"/>
        </w:rPr>
      </w:pPr>
    </w:p>
    <w:p>
      <w:pPr>
        <w:pStyle w:val="85"/>
        <w:keepNext w:val="0"/>
        <w:keepLines w:val="0"/>
        <w:widowControl/>
        <w:suppressLineNumbers w:val="0"/>
        <w:bidi w:val="0"/>
        <w:spacing w:before="0" w:beforeAutospacing="0" w:after="0" w:afterAutospacing="0" w:line="360" w:lineRule="auto"/>
        <w:jc w:val="both"/>
        <w:rPr>
          <w:rFonts w:hint="default" w:ascii="Times New Roman" w:hAnsi="Times New Roman" w:eastAsia="SimSun" w:cs="Times New Roman"/>
          <w:b w:val="0"/>
          <w:bCs w:val="0"/>
          <w:i w:val="0"/>
          <w:iCs w:val="0"/>
          <w:color w:val="auto"/>
          <w:sz w:val="28"/>
          <w:szCs w:val="28"/>
          <w:u w:val="none"/>
          <w:vertAlign w:val="baseline"/>
          <w:lang w:val="vi-VN"/>
        </w:rPr>
      </w:pPr>
    </w:p>
    <w:p>
      <w:pPr>
        <w:numPr>
          <w:numId w:val="0"/>
        </w:numPr>
        <w:ind w:leftChars="0"/>
        <w:rPr>
          <w:rFonts w:hint="default" w:ascii="Times New Roman" w:hAnsi="Times New Roman" w:cs="Times New Roman"/>
          <w:vertAlign w:val="baseline"/>
          <w:lang w:val="vi-VN"/>
        </w:rPr>
      </w:pPr>
    </w:p>
    <w:p>
      <w:pPr>
        <w:rPr>
          <w:rFonts w:hint="default" w:ascii="Times New Roman" w:hAnsi="Times New Roman" w:cs="Times New Roman"/>
        </w:rPr>
      </w:pPr>
    </w:p>
    <w:p/>
    <w:p/>
    <w:sectPr>
      <w:headerReference r:id="rId3" w:type="default"/>
      <w:footerReference r:id="rId4"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auto"/>
    <w:pitch w:val="default"/>
    <w:sig w:usb0="00000287" w:usb1="00000000" w:usb2="00000000" w:usb3="00000000" w:csb0="2000009F" w:csb1="DFD70000"/>
  </w:font>
  <w:font w:name="Cambria Math">
    <w:panose1 w:val="02040503050406030204"/>
    <w:charset w:val="00"/>
    <w:family w:val="auto"/>
    <w:pitch w:val="default"/>
    <w:sig w:usb0="E00006FF" w:usb1="420024FF" w:usb2="02000000" w:usb3="00000000" w:csb0="2000019F" w:csb1="00000000"/>
  </w:font>
  <w:font w:name="Arial Rounded MT Bold">
    <w:panose1 w:val="020F0704030504030204"/>
    <w:charset w:val="00"/>
    <w:family w:val="auto"/>
    <w:pitch w:val="default"/>
    <w:sig w:usb0="00000003" w:usb1="00000000" w:usb2="00000000" w:usb3="00000000" w:csb0="20000001" w:csb1="00000000"/>
  </w:font>
  <w:font w:name="Bahnschrift Light Condensed">
    <w:panose1 w:val="020B0502040204020203"/>
    <w:charset w:val="00"/>
    <w:family w:val="auto"/>
    <w:pitch w:val="default"/>
    <w:sig w:usb0="A00002C7" w:usb1="00000002" w:usb2="00000000" w:usb3="00000000" w:csb0="2000019F" w:csb1="00000000"/>
  </w:font>
  <w:font w:name="Bahnschrift SemiBold">
    <w:panose1 w:val="020B0502040204020203"/>
    <w:charset w:val="00"/>
    <w:family w:val="auto"/>
    <w:pitch w:val="default"/>
    <w:sig w:usb0="A00002C7" w:usb1="00000002" w:usb2="00000000" w:usb3="00000000" w:csb0="2000019F" w:csb1="00000000"/>
  </w:font>
  <w:font w:name="MS PGothic">
    <w:panose1 w:val="020B0600070205080204"/>
    <w:charset w:val="80"/>
    <w:family w:val="auto"/>
    <w:pitch w:val="default"/>
    <w:sig w:usb0="E00002FF" w:usb1="6AC7FDFB" w:usb2="08000012" w:usb3="00000000" w:csb0="4002009F" w:csb1="DFD70000"/>
  </w:font>
  <w:font w:name="Arial Black">
    <w:panose1 w:val="020B0A04020102020204"/>
    <w:charset w:val="00"/>
    <w:family w:val="auto"/>
    <w:pitch w:val="default"/>
    <w:sig w:usb0="A00002AF" w:usb1="400078FB" w:usb2="00000000" w:usb3="00000000" w:csb0="6000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c50GDNAgAAJQ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B3OdBgzQIA&#10;ACUGAAAOAAAAAAAAAAEAIAAAAB8BAABkcnMvZTJvRG9jLnhtbFBLBQYAAAAABgAGAFkBAABeBgAA&#10;AAA=&#10;">
              <v:fill on="f" focussize="0,0"/>
              <v:stroke on="f" weight="0.5pt"/>
              <v:imagedata o:title=""/>
              <o:lock v:ext="edit" aspectratio="f"/>
              <v:textbox inset="0mm,0mm,0mm,0mm" style="mso-fit-shape-to-text:t;">
                <w:txbxContent>
                  <w:p>
                    <w:pPr>
                      <w:pStyle w:val="3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center"/>
      <w:rPr>
        <w:rFonts w:ascii="Times New Roman" w:hAnsi="Times New Roman" w:eastAsia="Times New Roman" w:cs="Times New Roman"/>
        <w:b w:val="0"/>
        <w:i w:val="0"/>
        <w:smallCaps w:val="0"/>
        <w:strike w:val="0"/>
        <w:color w:val="00B050"/>
        <w:sz w:val="28"/>
        <w:szCs w:val="28"/>
        <w:u w:val="none"/>
        <w:shd w:val="clear" w:fill="auto"/>
        <w:vertAlign w:val="baseline"/>
      </w:rPr>
    </w:pPr>
    <w:r>
      <w:rPr>
        <w:rFonts w:ascii="Times New Roman" w:hAnsi="Times New Roman" w:eastAsia="Times New Roman" w:cs="Times New Roman"/>
        <w:b w:val="0"/>
        <w:i w:val="0"/>
        <w:smallCaps w:val="0"/>
        <w:strike w:val="0"/>
        <w:color w:val="00B050"/>
        <w:sz w:val="28"/>
        <w:szCs w:val="28"/>
        <w:u w:val="none"/>
        <w:shd w:val="clear" w:fill="auto"/>
        <w:vertAlign w:val="baseline"/>
        <w:rtl w:val="0"/>
      </w:rPr>
      <w:t>Kenhgiaovien.com – Zalo: 0386 168 725</w:t>
    </w:r>
  </w:p>
  <w:p>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424009"/>
    <w:multiLevelType w:val="singleLevel"/>
    <w:tmpl w:val="C4424009"/>
    <w:lvl w:ilvl="0" w:tentative="0">
      <w:start w:val="2"/>
      <w:numFmt w:val="decimal"/>
      <w:suff w:val="space"/>
      <w:lvlText w:val="(%1)"/>
      <w:lvlJc w:val="left"/>
    </w:lvl>
  </w:abstractNum>
  <w:abstractNum w:abstractNumId="1">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abstractNum w:abstractNumId="11">
    <w:nsid w:val="5A964755"/>
    <w:multiLevelType w:val="singleLevel"/>
    <w:tmpl w:val="5A964755"/>
    <w:lvl w:ilvl="0" w:tentative="0">
      <w:start w:val="1"/>
      <w:numFmt w:val="decimal"/>
      <w:suff w:val="space"/>
      <w:lvlText w:val="%1."/>
      <w:lvlJc w:val="left"/>
    </w:lvl>
  </w:abstractNum>
  <w:abstractNum w:abstractNumId="12">
    <w:nsid w:val="7C01E095"/>
    <w:multiLevelType w:val="singleLevel"/>
    <w:tmpl w:val="7C01E095"/>
    <w:lvl w:ilvl="0" w:tentative="0">
      <w:start w:val="1"/>
      <w:numFmt w:val="lowerLetter"/>
      <w:suff w:val="space"/>
      <w:lvlText w:val="%1)"/>
      <w:lvlJc w:val="left"/>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406F4E"/>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4A9600A"/>
    <w:rsid w:val="05571276"/>
    <w:rsid w:val="1210632D"/>
    <w:rsid w:val="1894743F"/>
    <w:rsid w:val="18ED3BDC"/>
    <w:rsid w:val="1E9929C5"/>
    <w:rsid w:val="268049A2"/>
    <w:rsid w:val="2BA528E8"/>
    <w:rsid w:val="2ED25144"/>
    <w:rsid w:val="30E23F5E"/>
    <w:rsid w:val="3BB32285"/>
    <w:rsid w:val="42775B38"/>
    <w:rsid w:val="4F406F4E"/>
    <w:rsid w:val="52447E39"/>
    <w:rsid w:val="547B05ED"/>
    <w:rsid w:val="56F03CB1"/>
    <w:rsid w:val="5DA71D7E"/>
    <w:rsid w:val="61632803"/>
    <w:rsid w:val="61981650"/>
    <w:rsid w:val="672473DF"/>
    <w:rsid w:val="6CD16013"/>
    <w:rsid w:val="6D7254F9"/>
    <w:rsid w:val="6EA04D26"/>
    <w:rsid w:val="70CE0B47"/>
    <w:rsid w:val="73120996"/>
    <w:rsid w:val="7ED43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qFormat="1" w:unhideWhenUsed="0" w:uiPriority="0" w:semiHidden="0" w:name="index 2"/>
    <w:lsdException w:qFormat="1"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qFormat="1" w:unhideWhenUsed="0" w:uiPriority="0" w:semiHidden="0" w:name="Table Classic 2"/>
    <w:lsdException w:qFormat="1" w:unhideWhenUsed="0" w:uiPriority="0" w:semiHidden="0" w:name="Table Classic 3"/>
    <w:lsdException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imes New Roman" w:hAnsi="Times New Roman" w:eastAsiaTheme="minorEastAsia" w:cstheme="minorBidi"/>
      <w:sz w:val="28"/>
      <w:lang w:val="en-US" w:eastAsia="zh-CN" w:bidi="ar-SA"/>
    </w:rPr>
  </w:style>
  <w:style w:type="paragraph" w:styleId="2">
    <w:name w:val="heading 1"/>
    <w:next w:val="1"/>
    <w:qFormat/>
    <w:uiPriority w:val="0"/>
    <w:pPr>
      <w:spacing w:before="0" w:beforeAutospacing="1" w:after="0" w:afterAutospacing="1"/>
      <w:jc w:val="left"/>
      <w:outlineLvl w:val="0"/>
    </w:pPr>
    <w:rPr>
      <w:rFonts w:hint="default" w:ascii="Times New Roman" w:hAnsi="Times New Roman" w:eastAsia="SimSun" w:cs="SimSun"/>
      <w:b/>
      <w:bCs/>
      <w:color w:val="1D41D5"/>
      <w:kern w:val="44"/>
      <w:sz w:val="28"/>
      <w:szCs w:val="48"/>
      <w:lang w:val="en-US" w:eastAsia="zh-CN" w:bidi="ar"/>
    </w:rPr>
  </w:style>
  <w:style w:type="paragraph" w:styleId="3">
    <w:name w:val="heading 2"/>
    <w:next w:val="1"/>
    <w:link w:val="251"/>
    <w:unhideWhenUsed/>
    <w:qFormat/>
    <w:uiPriority w:val="0"/>
    <w:pPr>
      <w:spacing w:before="0" w:beforeAutospacing="1" w:after="0" w:afterAutospacing="1"/>
      <w:jc w:val="left"/>
      <w:outlineLvl w:val="1"/>
    </w:pPr>
    <w:rPr>
      <w:rFonts w:hint="default" w:ascii="Times New Roman" w:hAnsi="Times New Roman" w:eastAsia="SimSun" w:cs="SimSun"/>
      <w:b/>
      <w:bCs/>
      <w:color w:val="5B9BD5" w:themeColor="accent1"/>
      <w:kern w:val="0"/>
      <w:sz w:val="28"/>
      <w:szCs w:val="36"/>
      <w:lang w:val="en-US" w:eastAsia="zh-CN" w:bidi="ar"/>
      <w14:textFill>
        <w14:solidFill>
          <w14:schemeClr w14:val="accent1"/>
        </w14:solidFill>
      </w14:textFill>
    </w:rPr>
  </w:style>
  <w:style w:type="paragraph" w:styleId="4">
    <w:name w:val="heading 3"/>
    <w:next w:val="1"/>
    <w:semiHidden/>
    <w:unhideWhenUsed/>
    <w:qFormat/>
    <w:uiPriority w:val="0"/>
    <w:pPr>
      <w:spacing w:before="0" w:beforeAutospacing="1" w:after="0" w:afterAutospacing="1"/>
      <w:jc w:val="left"/>
      <w:outlineLvl w:val="2"/>
    </w:pPr>
    <w:rPr>
      <w:rFonts w:hint="default" w:ascii="Times New Roman" w:hAnsi="Times New Roman" w:eastAsia="SimSun" w:cs="SimSun"/>
      <w:b/>
      <w:bCs/>
      <w:kern w:val="0"/>
      <w:sz w:val="28"/>
      <w:szCs w:val="27"/>
      <w:lang w:val="en-US" w:eastAsia="zh-CN" w:bidi="ar"/>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uiPriority w:val="0"/>
    <w:pPr>
      <w:snapToGrid w:val="0"/>
      <w:jc w:val="left"/>
    </w:pPr>
  </w:style>
  <w:style w:type="paragraph" w:styleId="34">
    <w:name w:val="envelope address"/>
    <w:basedOn w:val="1"/>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uiPriority w:val="0"/>
    <w:rPr>
      <w:rFonts w:ascii="Courier New" w:hAnsi="Courier New" w:cs="Courier New"/>
      <w:sz w:val="20"/>
      <w:szCs w:val="20"/>
    </w:rPr>
  </w:style>
  <w:style w:type="character" w:styleId="50">
    <w:name w:val="HTML Variable"/>
    <w:basedOn w:val="11"/>
    <w:uiPriority w:val="0"/>
    <w:rPr>
      <w:i/>
      <w:iCs/>
    </w:rPr>
  </w:style>
  <w:style w:type="character" w:styleId="51">
    <w:name w:val="Hyperlink"/>
    <w:basedOn w:val="11"/>
    <w:uiPriority w:val="0"/>
    <w:rPr>
      <w:color w:val="0000FF"/>
      <w:u w:val="single"/>
    </w:rPr>
  </w:style>
  <w:style w:type="paragraph" w:styleId="52">
    <w:name w:val="index 1"/>
    <w:basedOn w:val="1"/>
    <w:next w:val="1"/>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uiPriority w:val="0"/>
    <w:pPr>
      <w:ind w:left="600" w:leftChars="600"/>
    </w:pPr>
  </w:style>
  <w:style w:type="paragraph" w:styleId="56">
    <w:name w:val="index 5"/>
    <w:basedOn w:val="1"/>
    <w:next w:val="1"/>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uiPriority w:val="0"/>
    <w:pPr>
      <w:numPr>
        <w:ilvl w:val="0"/>
        <w:numId w:val="10"/>
      </w:numPr>
    </w:pPr>
  </w:style>
  <w:style w:type="paragraph" w:styleId="83">
    <w:name w:val="macro"/>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qFormat/>
    <w:uiPriority w:val="0"/>
    <w:pPr>
      <w:spacing w:before="0" w:beforeAutospacing="1" w:after="0" w:afterAutospacing="1"/>
      <w:ind w:left="0" w:right="0"/>
      <w:jc w:val="left"/>
    </w:pPr>
    <w:rPr>
      <w:kern w:val="0"/>
      <w:sz w:val="24"/>
      <w:szCs w:val="24"/>
      <w:lang w:val="en-US" w:eastAsia="zh-CN" w:bidi="ar"/>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uiPriority w:val="0"/>
    <w:rPr>
      <w:rFonts w:ascii="SimSun" w:hAnsi="Courier New" w:cs="Courier New"/>
      <w:szCs w:val="21"/>
    </w:rPr>
  </w:style>
  <w:style w:type="paragraph" w:styleId="90">
    <w:name w:val="Salutation"/>
    <w:basedOn w:val="1"/>
    <w:next w:val="1"/>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uiPriority w:val="0"/>
    <w:pPr>
      <w:ind w:left="420" w:leftChars="200"/>
    </w:pPr>
  </w:style>
  <w:style w:type="paragraph" w:styleId="129">
    <w:name w:val="table of figures"/>
    <w:basedOn w:val="1"/>
    <w:next w:val="1"/>
    <w:uiPriority w:val="0"/>
    <w:pPr>
      <w:ind w:leftChars="200" w:hanging="200" w:hangingChars="200"/>
    </w:pPr>
  </w:style>
  <w:style w:type="table" w:styleId="130">
    <w:name w:val="Table Professional"/>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uiPriority w:val="0"/>
    <w:pPr>
      <w:spacing w:before="120"/>
    </w:pPr>
    <w:rPr>
      <w:rFonts w:ascii="Arial" w:hAnsi="Arial" w:cs="Arial"/>
      <w:sz w:val="24"/>
      <w:szCs w:val="24"/>
    </w:rPr>
  </w:style>
  <w:style w:type="paragraph" w:styleId="142">
    <w:name w:val="toc 1"/>
    <w:basedOn w:val="1"/>
    <w:next w:val="1"/>
    <w:uiPriority w:val="0"/>
  </w:style>
  <w:style w:type="paragraph" w:styleId="143">
    <w:name w:val="toc 2"/>
    <w:basedOn w:val="1"/>
    <w:next w:val="1"/>
    <w:uiPriority w:val="0"/>
    <w:pPr>
      <w:ind w:left="420" w:leftChars="200"/>
    </w:pPr>
  </w:style>
  <w:style w:type="paragraph" w:styleId="144">
    <w:name w:val="toc 3"/>
    <w:basedOn w:val="1"/>
    <w:next w:val="1"/>
    <w:uiPriority w:val="0"/>
    <w:pPr>
      <w:ind w:left="840" w:leftChars="400"/>
    </w:pPr>
  </w:style>
  <w:style w:type="paragraph" w:styleId="145">
    <w:name w:val="toc 4"/>
    <w:basedOn w:val="1"/>
    <w:next w:val="1"/>
    <w:uiPriority w:val="0"/>
    <w:pPr>
      <w:ind w:left="1260" w:leftChars="600"/>
    </w:pPr>
  </w:style>
  <w:style w:type="paragraph" w:styleId="146">
    <w:name w:val="toc 5"/>
    <w:basedOn w:val="1"/>
    <w:next w:val="1"/>
    <w:uiPriority w:val="0"/>
    <w:pPr>
      <w:ind w:left="1680" w:leftChars="800"/>
    </w:pPr>
  </w:style>
  <w:style w:type="paragraph" w:styleId="147">
    <w:name w:val="toc 6"/>
    <w:basedOn w:val="1"/>
    <w:next w:val="1"/>
    <w:uiPriority w:val="0"/>
    <w:pPr>
      <w:ind w:left="2100" w:leftChars="1000"/>
    </w:pPr>
  </w:style>
  <w:style w:type="paragraph" w:styleId="148">
    <w:name w:val="toc 7"/>
    <w:basedOn w:val="1"/>
    <w:next w:val="1"/>
    <w:uiPriority w:val="0"/>
    <w:pPr>
      <w:ind w:left="2520" w:leftChars="1200"/>
    </w:pPr>
  </w:style>
  <w:style w:type="paragraph" w:styleId="149">
    <w:name w:val="toc 8"/>
    <w:basedOn w:val="1"/>
    <w:next w:val="1"/>
    <w:uiPriority w:val="0"/>
    <w:pPr>
      <w:ind w:left="2940" w:leftChars="1400"/>
    </w:pPr>
  </w:style>
  <w:style w:type="paragraph" w:styleId="150">
    <w:name w:val="toc 9"/>
    <w:basedOn w:val="1"/>
    <w:next w:val="1"/>
    <w:uiPriority w:val="0"/>
    <w:pPr>
      <w:ind w:left="3360" w:leftChars="1600"/>
    </w:pPr>
  </w:style>
  <w:style w:type="table" w:styleId="151">
    <w:name w:val="Light Shading"/>
    <w:basedOn w:val="12"/>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249">
    <w:name w:val="Style2"/>
    <w:basedOn w:val="1"/>
    <w:next w:val="1"/>
    <w:qFormat/>
    <w:uiPriority w:val="0"/>
    <w:pPr>
      <w:keepNext/>
      <w:keepLines/>
      <w:spacing w:before="340" w:after="330" w:line="578" w:lineRule="auto"/>
      <w:outlineLvl w:val="0"/>
    </w:pPr>
    <w:rPr>
      <w:rFonts w:ascii="Times New Roman" w:hAnsi="Times New Roman"/>
      <w:b/>
      <w:bCs/>
      <w:kern w:val="44"/>
      <w:sz w:val="28"/>
      <w:szCs w:val="44"/>
    </w:rPr>
  </w:style>
  <w:style w:type="paragraph" w:customStyle="1" w:styleId="250">
    <w:name w:val="Style3"/>
    <w:basedOn w:val="1"/>
    <w:qFormat/>
    <w:uiPriority w:val="0"/>
    <w:rPr>
      <w:rFonts w:ascii="Times New Roman" w:hAnsi="Times New Roman"/>
      <w:sz w:val="28"/>
    </w:rPr>
  </w:style>
  <w:style w:type="character" w:customStyle="1" w:styleId="251">
    <w:name w:val="Heading 2 Char"/>
    <w:link w:val="3"/>
    <w:uiPriority w:val="0"/>
    <w:rPr>
      <w:rFonts w:hint="default" w:ascii="Times New Roman" w:hAnsi="Times New Roman" w:eastAsia="SimSun" w:cs="SimSun"/>
      <w:b/>
      <w:bCs/>
      <w:color w:val="5B9BD5" w:themeColor="accent1"/>
      <w:kern w:val="0"/>
      <w:sz w:val="28"/>
      <w:szCs w:val="36"/>
      <w:lang w:val="en-US" w:eastAsia="zh-CN" w:bidi="ar"/>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svg"/><Relationship Id="rId8" Type="http://schemas.openxmlformats.org/officeDocument/2006/relationships/image" Target="media/image3.png"/><Relationship Id="rId7" Type="http://schemas.openxmlformats.org/officeDocument/2006/relationships/image" Target="media/image2.sv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3.jpe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svg"/><Relationship Id="rId43" Type="http://schemas.openxmlformats.org/officeDocument/2006/relationships/image" Target="media/image38.png"/><Relationship Id="rId42" Type="http://schemas.openxmlformats.org/officeDocument/2006/relationships/image" Target="media/image37.svg"/><Relationship Id="rId41" Type="http://schemas.openxmlformats.org/officeDocument/2006/relationships/image" Target="media/image36.png"/><Relationship Id="rId40" Type="http://schemas.openxmlformats.org/officeDocument/2006/relationships/image" Target="media/image35.sv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svg"/><Relationship Id="rId36" Type="http://schemas.openxmlformats.org/officeDocument/2006/relationships/image" Target="media/image31.png"/><Relationship Id="rId35" Type="http://schemas.openxmlformats.org/officeDocument/2006/relationships/image" Target="media/image30.svg"/><Relationship Id="rId34" Type="http://schemas.openxmlformats.org/officeDocument/2006/relationships/image" Target="media/image29.png"/><Relationship Id="rId33" Type="http://schemas.openxmlformats.org/officeDocument/2006/relationships/image" Target="media/image28.svg"/><Relationship Id="rId32" Type="http://schemas.openxmlformats.org/officeDocument/2006/relationships/image" Target="media/image27.png"/><Relationship Id="rId31" Type="http://schemas.openxmlformats.org/officeDocument/2006/relationships/image" Target="media/image26.sv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svg"/><Relationship Id="rId28" Type="http://schemas.openxmlformats.org/officeDocument/2006/relationships/image" Target="media/image23.png"/><Relationship Id="rId27" Type="http://schemas.openxmlformats.org/officeDocument/2006/relationships/image" Target="media/image22.svg"/><Relationship Id="rId26" Type="http://schemas.openxmlformats.org/officeDocument/2006/relationships/image" Target="media/image21.png"/><Relationship Id="rId25" Type="http://schemas.openxmlformats.org/officeDocument/2006/relationships/image" Target="media/image20.svg"/><Relationship Id="rId24" Type="http://schemas.openxmlformats.org/officeDocument/2006/relationships/image" Target="media/image19.png"/><Relationship Id="rId23" Type="http://schemas.openxmlformats.org/officeDocument/2006/relationships/image" Target="media/image18.svg"/><Relationship Id="rId22" Type="http://schemas.openxmlformats.org/officeDocument/2006/relationships/image" Target="media/image17.png"/><Relationship Id="rId21" Type="http://schemas.openxmlformats.org/officeDocument/2006/relationships/image" Target="media/image16.sv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svg"/><Relationship Id="rId18" Type="http://schemas.openxmlformats.org/officeDocument/2006/relationships/image" Target="media/image13.png"/><Relationship Id="rId17" Type="http://schemas.openxmlformats.org/officeDocument/2006/relationships/image" Target="media/image12.svg"/><Relationship Id="rId16" Type="http://schemas.openxmlformats.org/officeDocument/2006/relationships/image" Target="media/image11.png"/><Relationship Id="rId15" Type="http://schemas.openxmlformats.org/officeDocument/2006/relationships/image" Target="media/image10.svg"/><Relationship Id="rId14" Type="http://schemas.openxmlformats.org/officeDocument/2006/relationships/image" Target="media/image9.png"/><Relationship Id="rId13" Type="http://schemas.openxmlformats.org/officeDocument/2006/relationships/image" Target="media/image8.svg"/><Relationship Id="rId12" Type="http://schemas.openxmlformats.org/officeDocument/2006/relationships/image" Target="media/image7.png"/><Relationship Id="rId11" Type="http://schemas.openxmlformats.org/officeDocument/2006/relationships/image" Target="media/image6.sv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2384804F-3998-4D57-9195-F3826E402611-15">
      <extobjdata type="2384804F-3998-4D57-9195-F3826E402611" data="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"/>
    </extobj>
    <extobj name="2384804F-3998-4D57-9195-F3826E402611-17">
      <extobjdata type="2384804F-3998-4D57-9195-F3826E402611" data="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"/>
    </extobj>
    <extobj name="2384804F-3998-4D57-9195-F3826E402611-26">
      <extobjdata type="2384804F-3998-4D57-9195-F3826E402611" data="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"/>
    </extobj>
    <extobj name="2384804F-3998-4D57-9195-F3826E402611-28">
      <extobjdata type="2384804F-3998-4D57-9195-F3826E402611" data="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"/>
    </extobj>
    <extobj name="2384804F-3998-4D57-9195-F3826E402611-31">
      <extobjdata type="2384804F-3998-4D57-9195-F3826E402611" data="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"/>
    </extobj>
    <extobj name="2384804F-3998-4D57-9195-F3826E402611-34">
      <extobjdata type="2384804F-3998-4D57-9195-F3826E402611" data="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"/>
    </extobj>
    <extobj name="2384804F-3998-4D57-9195-F3826E402611-39">
      <extobjdata type="2384804F-3998-4D57-9195-F3826E402611" data="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"/>
    </extobj>
    <extobj name="2384804F-3998-4D57-9195-F3826E402611-42">
      <extobjdata type="2384804F-3998-4D57-9195-F3826E402611" data="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"/>
    </extobj>
    <extobj name="2384804F-3998-4D57-9195-F3826E402611-38">
      <extobjdata type="2384804F-3998-4D57-9195-F3826E402611" data="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"/>
    </extobj>
    <extobj name="2384804F-3998-4D57-9195-F3826E402611-45">
      <extobjdata type="2384804F-3998-4D57-9195-F3826E402611" data="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"/>
    </extobj>
    <extobj name="2384804F-3998-4D57-9195-F3826E402611-60">
      <extobjdata type="2384804F-3998-4D57-9195-F3826E402611" data="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"/>
    </extobj>
    <extobj name="2384804F-3998-4D57-9195-F3826E402611-61">
      <extobjdata type="2384804F-3998-4D57-9195-F3826E402611" data="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"/>
    </extobj>
    <extobj name="2384804F-3998-4D57-9195-F3826E402611-62">
      <extobjdata type="2384804F-3998-4D57-9195-F3826E402611" data="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"/>
    </extobj>
    <extobj name="2384804F-3998-4D57-9195-F3826E402611-63">
      <extobjdata type="2384804F-3998-4D57-9195-F3826E402611" data="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"/>
    </extobj>
    <extobj name="2384804F-3998-4D57-9195-F3826E402611-64">
      <extobjdata type="2384804F-3998-4D57-9195-F3826E402611" data="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"/>
    </extobj>
    <extobj name="2384804F-3998-4D57-9195-F3826E402611-65">
      <extobjdata type="2384804F-3998-4D57-9195-F3826E402611" data="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"/>
    </extobj>
    <extobj name="2384804F-3998-4D57-9195-F3826E402611-66">
      <extobjdata type="2384804F-3998-4D57-9195-F3826E402611" data="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"/>
    </extobj>
    <extobj name="2384804F-3998-4D57-9195-F3826E402611-69">
      <extobjdata type="2384804F-3998-4D57-9195-F3826E402611" data="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"/>
    </extobj>
    <extobj name="2384804F-3998-4D57-9195-F3826E402611-70">
      <extobjdata type="2384804F-3998-4D57-9195-F3826E402611" data="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"/>
    </extobj>
    <extobj name="2384804F-3998-4D57-9195-F3826E402611-71">
      <extobjdata type="2384804F-3998-4D57-9195-F3826E402611" data="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"/>
    </extobj>
    <extobj name="2384804F-3998-4D57-9195-F3826E402611-74">
      <extobjdata type="2384804F-3998-4D57-9195-F3826E402611" data="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"/>
    </extobj>
    <extobj name="2384804F-3998-4D57-9195-F3826E402611-78">
      <extobjdata type="2384804F-3998-4D57-9195-F3826E402611" data="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2023-11-15T02:12:00Z</dcterms:created>
  <dc:creator>PC</dc:creator>
  <cp:lastModifiedBy>21062027 Vũ Thị Vân Giang</cp:lastModifiedBy>
  <dcterms:modified xsi:type="dcterms:W3CDTF">2023-11-16T10:57:35Z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E3129400B6C24129BD3B16A47A2B8EAE_11</vt:lpwstr>
  </property>
</Properties>
</file>